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right" w:tblpY="-1868"/>
        <w:tblW w:w="0" w:type="auto"/>
        <w:tblLook w:val="0600" w:firstRow="0" w:lastRow="0" w:firstColumn="0" w:lastColumn="0" w:noHBand="1" w:noVBand="1"/>
      </w:tblPr>
      <w:tblGrid>
        <w:gridCol w:w="6019"/>
        <w:gridCol w:w="3701"/>
      </w:tblGrid>
      <w:tr w:rsidR="00E3286D" w:rsidRPr="00FA3EB3" w14:paraId="0F91E830" w14:textId="77777777" w:rsidTr="001211E8">
        <w:trPr>
          <w:trHeight w:val="1728"/>
        </w:trPr>
        <w:tc>
          <w:tcPr>
            <w:tcW w:w="6019" w:type="dxa"/>
            <w:vAlign w:val="center"/>
          </w:tcPr>
          <w:p w14:paraId="7E40EDC0" w14:textId="77777777" w:rsidR="00E3286D" w:rsidRPr="00E00079" w:rsidRDefault="00E00079" w:rsidP="001211E8">
            <w:pPr>
              <w:pStyle w:val="Title"/>
              <w:rPr>
                <w:color w:val="21819F"/>
              </w:rPr>
            </w:pPr>
            <w:bookmarkStart w:id="0" w:name="_GoBack"/>
            <w:bookmarkEnd w:id="0"/>
            <w:r w:rsidRPr="00E00079">
              <w:rPr>
                <w:b w:val="0"/>
                <w:color w:val="21819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Qualifications – Overseas Applicants</w:t>
            </w:r>
          </w:p>
        </w:tc>
        <w:tc>
          <w:tcPr>
            <w:tcW w:w="3701" w:type="dxa"/>
            <w:vAlign w:val="center"/>
          </w:tcPr>
          <w:p w14:paraId="1BEDDF08" w14:textId="77777777" w:rsidR="00E3286D" w:rsidRPr="00FA3EB3" w:rsidRDefault="00E3286D" w:rsidP="001211E8">
            <w:pPr>
              <w:spacing w:after="0"/>
              <w:jc w:val="right"/>
            </w:pPr>
            <w:r w:rsidRPr="00FA3EB3">
              <w:rPr>
                <w:noProof/>
                <w:lang w:val="en-NZ" w:eastAsia="en-NZ"/>
              </w:rPr>
              <w:drawing>
                <wp:inline distT="0" distB="0" distL="0" distR="0" wp14:anchorId="61F33A6B" wp14:editId="4B150711">
                  <wp:extent cx="2213095" cy="1001949"/>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laceholder Logo"/>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2228282" cy="1008825"/>
                          </a:xfrm>
                          <a:prstGeom prst="rect">
                            <a:avLst/>
                          </a:prstGeom>
                        </pic:spPr>
                      </pic:pic>
                    </a:graphicData>
                  </a:graphic>
                </wp:inline>
              </w:drawing>
            </w:r>
          </w:p>
        </w:tc>
      </w:tr>
    </w:tbl>
    <w:p w14:paraId="6B852857" w14:textId="77777777" w:rsidR="001211E8" w:rsidRDefault="001211E8" w:rsidP="00FD35A6">
      <w:pPr>
        <w:pStyle w:val="Heading1"/>
      </w:pPr>
    </w:p>
    <w:sdt>
      <w:sdtPr>
        <w:id w:val="1493366786"/>
        <w:placeholder>
          <w:docPart w:val="7FBB632B4C92D448BD3031C3D466A17C"/>
        </w:placeholder>
        <w:temporary/>
        <w:showingPlcHdr/>
      </w:sdtPr>
      <w:sdtEndPr/>
      <w:sdtContent>
        <w:p w14:paraId="6E698691" w14:textId="77777777" w:rsidR="00E3286D" w:rsidRPr="00FA3EB3" w:rsidRDefault="00FD35A6" w:rsidP="00FD35A6">
          <w:pPr>
            <w:pStyle w:val="Heading1"/>
          </w:pPr>
          <w:r w:rsidRPr="00E00079">
            <w:rPr>
              <w:color w:val="21819F"/>
            </w:rPr>
            <w:t>Instructions</w:t>
          </w:r>
        </w:p>
      </w:sdtContent>
    </w:sdt>
    <w:p w14:paraId="615C5758" w14:textId="77777777" w:rsidR="00E00079" w:rsidRDefault="00E00079" w:rsidP="00E00079">
      <w:pPr>
        <w:jc w:val="both"/>
      </w:pPr>
      <w:r>
        <w:t xml:space="preserve">Equivalence of qualifications earned outside of NZ is determined on a </w:t>
      </w:r>
      <w:r w:rsidRPr="00AD7D22">
        <w:rPr>
          <w:u w:val="single"/>
        </w:rPr>
        <w:t>case by case basis</w:t>
      </w:r>
      <w:r>
        <w:t>. Being registered in the clinical scope with the NZ Psychologists Board is necessary, but NOT sufficient for admission to NZCCP. (The NZ Psychologist Board criteria are competency based, NZCCP criteria are qualification based).</w:t>
      </w:r>
    </w:p>
    <w:p w14:paraId="2E8FAFC0" w14:textId="1EDF8402" w:rsidR="00E00079" w:rsidRDefault="00E00079" w:rsidP="00E00079">
      <w:pPr>
        <w:jc w:val="both"/>
      </w:pPr>
      <w:r w:rsidRPr="00E00079">
        <w:t>NZ post graduate Clinical Psychology qualifications encompass and integrate all aspects of clinical practi</w:t>
      </w:r>
      <w:r w:rsidR="00E260B6">
        <w:t>c</w:t>
      </w:r>
      <w:r w:rsidRPr="00E00079">
        <w:t xml:space="preserve">e. NZ </w:t>
      </w:r>
      <w:proofErr w:type="spellStart"/>
      <w:r w:rsidRPr="00E00079">
        <w:t>programmes</w:t>
      </w:r>
      <w:proofErr w:type="spellEnd"/>
      <w:r w:rsidRPr="00E00079">
        <w:t xml:space="preserve"> include academic papers, research to Masters </w:t>
      </w:r>
      <w:proofErr w:type="gramStart"/>
      <w:r w:rsidRPr="00E00079">
        <w:t>level</w:t>
      </w:r>
      <w:proofErr w:type="gramEnd"/>
      <w:r w:rsidRPr="00E00079">
        <w:t xml:space="preserve"> or higher and clinical internships comprising at least 1500 hours supervised work. All components must be completed prior to the final examination. Successfully completing the final exam indicates completion of the qualification and approval for graduation. Successful completion of the qualification then entitles new graduates to apply for registration in the scope of Clinical Psychology with the NZ Psychologist Board. </w:t>
      </w:r>
    </w:p>
    <w:p w14:paraId="595617FD" w14:textId="3FD5CC4F" w:rsidR="00FD35A6" w:rsidRDefault="00E00079" w:rsidP="001211E8">
      <w:pPr>
        <w:jc w:val="both"/>
      </w:pPr>
      <w:r>
        <w:t>Where an applicant has a qualification earned outside of NZ, it is their responsibility to provide sufficient</w:t>
      </w:r>
      <w:r w:rsidR="001211E8">
        <w:t xml:space="preserve"> </w:t>
      </w:r>
      <w:r>
        <w:t xml:space="preserve">documentation to enable the NZCCP Board of Membership and Professional Standards to establish equivalence with training of New Zealand clinical </w:t>
      </w:r>
      <w:proofErr w:type="spellStart"/>
      <w:r>
        <w:t>programmes</w:t>
      </w:r>
      <w:proofErr w:type="spellEnd"/>
      <w:r>
        <w:t>.</w:t>
      </w:r>
    </w:p>
    <w:p w14:paraId="080BC712" w14:textId="77777777" w:rsidR="00E260B6" w:rsidRDefault="00E260B6" w:rsidP="001211E8">
      <w:pPr>
        <w:jc w:val="both"/>
      </w:pPr>
    </w:p>
    <w:p w14:paraId="56E32A70" w14:textId="77777777" w:rsidR="00E00079" w:rsidRPr="00E00079" w:rsidRDefault="00E00079" w:rsidP="00E00079">
      <w:pPr>
        <w:pStyle w:val="Heading1"/>
        <w:rPr>
          <w:color w:val="21819F"/>
        </w:rPr>
      </w:pPr>
      <w:r w:rsidRPr="00E00079">
        <w:rPr>
          <w:color w:val="21819F"/>
        </w:rPr>
        <w:t>Supporting Documentation Required</w:t>
      </w:r>
    </w:p>
    <w:p w14:paraId="63DFE93F" w14:textId="77777777" w:rsidR="00E00079" w:rsidRPr="00E00079" w:rsidRDefault="00E00079" w:rsidP="00E00079">
      <w:pPr>
        <w:numPr>
          <w:ilvl w:val="0"/>
          <w:numId w:val="3"/>
        </w:numPr>
        <w:rPr>
          <w:lang w:val="en-NZ"/>
        </w:rPr>
      </w:pPr>
      <w:r w:rsidRPr="00E00079">
        <w:rPr>
          <w:lang w:val="en-NZ"/>
        </w:rPr>
        <w:t>evidence of any name changes as relevant to qualification documentation</w:t>
      </w:r>
    </w:p>
    <w:p w14:paraId="2003F892" w14:textId="77777777" w:rsidR="00E00079" w:rsidRPr="00E00079" w:rsidRDefault="00E00079" w:rsidP="00E00079">
      <w:pPr>
        <w:numPr>
          <w:ilvl w:val="0"/>
          <w:numId w:val="3"/>
        </w:numPr>
        <w:rPr>
          <w:lang w:val="en-NZ"/>
        </w:rPr>
      </w:pPr>
      <w:r w:rsidRPr="00E00079">
        <w:rPr>
          <w:lang w:val="en-NZ"/>
        </w:rPr>
        <w:t>certified copy of degree certificate</w:t>
      </w:r>
    </w:p>
    <w:p w14:paraId="3322E703" w14:textId="5E8998A1" w:rsidR="00E00079" w:rsidRPr="00E260B6" w:rsidRDefault="00E00079" w:rsidP="00E00079">
      <w:pPr>
        <w:numPr>
          <w:ilvl w:val="0"/>
          <w:numId w:val="3"/>
        </w:numPr>
        <w:rPr>
          <w:lang w:val="en-NZ"/>
        </w:rPr>
      </w:pPr>
      <w:r w:rsidRPr="00E00079">
        <w:rPr>
          <w:lang w:val="en-NZ"/>
        </w:rPr>
        <w:t>certified copy of academic transcript containing itemised subjects of post graduate clinical psychology training</w:t>
      </w:r>
    </w:p>
    <w:p w14:paraId="5D053228" w14:textId="23BBFAEA" w:rsidR="00E00079" w:rsidRPr="00E00079" w:rsidRDefault="00E00079" w:rsidP="00E00079">
      <w:pPr>
        <w:rPr>
          <w:lang w:val="en-NZ"/>
        </w:rPr>
      </w:pPr>
      <w:r w:rsidRPr="00E00079">
        <w:rPr>
          <w:lang w:val="en-NZ"/>
        </w:rPr>
        <w:t>And one of the below, as relevant to your individual situation</w:t>
      </w:r>
      <w:r w:rsidR="007F7DBB">
        <w:rPr>
          <w:lang w:val="en-NZ"/>
        </w:rPr>
        <w:t>:</w:t>
      </w:r>
    </w:p>
    <w:p w14:paraId="2B622118" w14:textId="77777777" w:rsidR="00E00079" w:rsidRPr="00E00079" w:rsidRDefault="00E00079" w:rsidP="00E00079">
      <w:pPr>
        <w:numPr>
          <w:ilvl w:val="0"/>
          <w:numId w:val="3"/>
        </w:numPr>
        <w:rPr>
          <w:lang w:val="en-NZ"/>
        </w:rPr>
      </w:pPr>
      <w:r w:rsidRPr="00E00079">
        <w:rPr>
          <w:lang w:val="en-NZ"/>
        </w:rPr>
        <w:t>course handbook from academic institution outlining course content and structure and overall requirements relevant to the qualification you completed</w:t>
      </w:r>
    </w:p>
    <w:p w14:paraId="6E9C5328" w14:textId="77777777" w:rsidR="00E00079" w:rsidRPr="00E00079" w:rsidRDefault="00E00079" w:rsidP="00E00079">
      <w:pPr>
        <w:numPr>
          <w:ilvl w:val="0"/>
          <w:numId w:val="3"/>
        </w:numPr>
        <w:rPr>
          <w:lang w:val="en-NZ"/>
        </w:rPr>
      </w:pPr>
      <w:r w:rsidRPr="00E00079">
        <w:rPr>
          <w:lang w:val="en-NZ"/>
        </w:rPr>
        <w:t>direct link to academic institution website outlining course content and structure and overall requirements of the qualification you completed</w:t>
      </w:r>
    </w:p>
    <w:p w14:paraId="7E2F23A2" w14:textId="77777777" w:rsidR="00E00079" w:rsidRPr="00E00079" w:rsidRDefault="00E00079" w:rsidP="00E00079">
      <w:pPr>
        <w:numPr>
          <w:ilvl w:val="0"/>
          <w:numId w:val="3"/>
        </w:numPr>
        <w:rPr>
          <w:lang w:val="en-NZ"/>
        </w:rPr>
      </w:pPr>
      <w:r w:rsidRPr="00E00079">
        <w:rPr>
          <w:lang w:val="en-NZ"/>
        </w:rPr>
        <w:t>statement from Academic Institution on letterhead outlining course content and structure of the qualification you completed</w:t>
      </w:r>
    </w:p>
    <w:p w14:paraId="7176F2A9" w14:textId="42279B8D" w:rsidR="00E00079" w:rsidRDefault="00E00079" w:rsidP="001211E8">
      <w:pPr>
        <w:jc w:val="both"/>
      </w:pPr>
      <w:r w:rsidRPr="00E00079">
        <w:t xml:space="preserve">Please note, in cases where your qualification structure / pathway appears to </w:t>
      </w:r>
      <w:proofErr w:type="gramStart"/>
      <w:r w:rsidRPr="00E00079">
        <w:t>be  significantly</w:t>
      </w:r>
      <w:proofErr w:type="gramEnd"/>
      <w:r w:rsidRPr="00E00079">
        <w:t xml:space="preserve"> different to that of the New Zealand qualification (as outlined above), you are also welcome to provide an explanatory email </w:t>
      </w:r>
      <w:r w:rsidR="007F7DBB">
        <w:t>or</w:t>
      </w:r>
      <w:r w:rsidRPr="00E00079">
        <w:t xml:space="preserve"> statement to support your application. In these cases it may also be necessary to provide documentation providing evidence of having completed the components of training that are not well specified on your academic documentation, such as a document confirming completion of placement/ internship hours etc.</w:t>
      </w:r>
    </w:p>
    <w:p w14:paraId="22FF8674" w14:textId="77777777" w:rsidR="00E260B6" w:rsidRPr="00E00079" w:rsidRDefault="00E260B6" w:rsidP="001211E8">
      <w:pPr>
        <w:jc w:val="both"/>
      </w:pPr>
    </w:p>
    <w:p w14:paraId="7B48447D" w14:textId="77777777" w:rsidR="00E00079" w:rsidRPr="00E260B6" w:rsidRDefault="00E00079" w:rsidP="00E260B6">
      <w:pPr>
        <w:pStyle w:val="Heading1"/>
        <w:rPr>
          <w:color w:val="21819F"/>
        </w:rPr>
      </w:pPr>
      <w:r w:rsidRPr="00E260B6">
        <w:rPr>
          <w:color w:val="21819F"/>
        </w:rPr>
        <w:t>Application Processing Timeframes</w:t>
      </w:r>
    </w:p>
    <w:p w14:paraId="1E785C6F" w14:textId="77777777" w:rsidR="00333E70" w:rsidRDefault="00E00079" w:rsidP="001211E8">
      <w:pPr>
        <w:jc w:val="both"/>
        <w:sectPr w:rsidR="00333E70" w:rsidSect="00E260B6">
          <w:headerReference w:type="default" r:id="rId13"/>
          <w:pgSz w:w="11906" w:h="16838"/>
          <w:pgMar w:top="2474" w:right="720" w:bottom="396" w:left="720" w:header="360" w:footer="360" w:gutter="0"/>
          <w:cols w:space="708"/>
          <w:docGrid w:linePitch="360"/>
        </w:sectPr>
      </w:pPr>
      <w:r w:rsidRPr="00E00079">
        <w:t xml:space="preserve">Please note you will need to allow up to 5 weeks for your application to be processed, from the time you have provided </w:t>
      </w:r>
      <w:r w:rsidR="001211E8">
        <w:rPr>
          <w:i/>
          <w:iCs/>
          <w:color w:val="21819F"/>
        </w:rPr>
        <w:t>all of</w:t>
      </w:r>
      <w:r w:rsidRPr="00E00079">
        <w:rPr>
          <w:i/>
          <w:iCs/>
          <w:color w:val="21819F"/>
        </w:rPr>
        <w:t xml:space="preserve"> the necessary documentation to support your application</w:t>
      </w:r>
      <w:r w:rsidRPr="00E00079">
        <w:t xml:space="preserve">. Please note, </w:t>
      </w:r>
      <w:r w:rsidRPr="00E00079">
        <w:rPr>
          <w:b/>
          <w:bCs/>
          <w:color w:val="21819F"/>
        </w:rPr>
        <w:t>NO</w:t>
      </w:r>
      <w:r w:rsidRPr="00E00079">
        <w:t xml:space="preserve"> applications are considered under urgency.</w:t>
      </w:r>
    </w:p>
    <w:p w14:paraId="2DB35D5E" w14:textId="77777777" w:rsidR="00E260B6" w:rsidRDefault="00E260B6" w:rsidP="001211E8">
      <w:pPr>
        <w:pStyle w:val="Heading1"/>
        <w:rPr>
          <w:color w:val="21819F"/>
        </w:rPr>
      </w:pPr>
    </w:p>
    <w:p w14:paraId="021747A7" w14:textId="5FB13E64" w:rsidR="00E00079" w:rsidRPr="001211E8" w:rsidRDefault="00E00079" w:rsidP="001211E8">
      <w:pPr>
        <w:pStyle w:val="Heading1"/>
        <w:rPr>
          <w:color w:val="21819F"/>
        </w:rPr>
      </w:pPr>
      <w:r w:rsidRPr="001211E8">
        <w:rPr>
          <w:color w:val="21819F"/>
        </w:rPr>
        <w:t>For each Postgraduate Level Clinical Psychology qualification</w:t>
      </w:r>
    </w:p>
    <w:tbl>
      <w:tblPr>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237"/>
      </w:tblGrid>
      <w:tr w:rsidR="00F14948" w:rsidRPr="00FA3EB3" w14:paraId="4C7CB0F2" w14:textId="77777777" w:rsidTr="00E260B6">
        <w:trPr>
          <w:trHeight w:val="257"/>
        </w:trPr>
        <w:tc>
          <w:tcPr>
            <w:tcW w:w="4390" w:type="dxa"/>
          </w:tcPr>
          <w:p w14:paraId="52248A9D" w14:textId="77777777" w:rsidR="00E00079" w:rsidRPr="00F14948" w:rsidRDefault="00E00079" w:rsidP="00F14948">
            <w:pPr>
              <w:spacing w:before="120" w:after="120" w:line="240" w:lineRule="auto"/>
              <w:rPr>
                <w:sz w:val="20"/>
                <w:szCs w:val="20"/>
              </w:rPr>
            </w:pPr>
            <w:r w:rsidRPr="00F14948">
              <w:rPr>
                <w:sz w:val="20"/>
                <w:szCs w:val="20"/>
              </w:rPr>
              <w:t>Name of the Qualification</w:t>
            </w:r>
          </w:p>
        </w:tc>
        <w:tc>
          <w:tcPr>
            <w:tcW w:w="6237" w:type="dxa"/>
            <w:shd w:val="clear" w:color="auto" w:fill="FFFFFF" w:themeFill="background1"/>
          </w:tcPr>
          <w:p w14:paraId="5EE684AC" w14:textId="77777777" w:rsidR="00E00079" w:rsidRPr="00F14948" w:rsidRDefault="00E00079" w:rsidP="00F14948">
            <w:pPr>
              <w:spacing w:before="120" w:after="120" w:line="240" w:lineRule="auto"/>
              <w:rPr>
                <w:sz w:val="20"/>
                <w:szCs w:val="20"/>
              </w:rPr>
            </w:pPr>
          </w:p>
        </w:tc>
      </w:tr>
      <w:tr w:rsidR="00F14948" w:rsidRPr="00FA3EB3" w14:paraId="38C5A6AE" w14:textId="77777777" w:rsidTr="00E260B6">
        <w:trPr>
          <w:trHeight w:val="257"/>
        </w:trPr>
        <w:tc>
          <w:tcPr>
            <w:tcW w:w="4390" w:type="dxa"/>
          </w:tcPr>
          <w:p w14:paraId="669D146B" w14:textId="77777777" w:rsidR="00E00079" w:rsidRPr="00F14948" w:rsidRDefault="00E00079" w:rsidP="00F14948">
            <w:pPr>
              <w:spacing w:before="120" w:after="120" w:line="240" w:lineRule="auto"/>
              <w:rPr>
                <w:sz w:val="20"/>
                <w:szCs w:val="20"/>
              </w:rPr>
            </w:pPr>
            <w:r w:rsidRPr="00F14948">
              <w:rPr>
                <w:sz w:val="20"/>
                <w:szCs w:val="20"/>
              </w:rPr>
              <w:t>Language the qualification was completed in</w:t>
            </w:r>
          </w:p>
        </w:tc>
        <w:tc>
          <w:tcPr>
            <w:tcW w:w="6237" w:type="dxa"/>
            <w:shd w:val="clear" w:color="auto" w:fill="FFFFFF" w:themeFill="background1"/>
          </w:tcPr>
          <w:p w14:paraId="33254B47" w14:textId="77777777" w:rsidR="00E00079" w:rsidRPr="00F14948" w:rsidRDefault="00E00079" w:rsidP="00F14948">
            <w:pPr>
              <w:spacing w:before="120" w:after="120" w:line="240" w:lineRule="auto"/>
              <w:rPr>
                <w:sz w:val="20"/>
                <w:szCs w:val="20"/>
              </w:rPr>
            </w:pPr>
          </w:p>
        </w:tc>
      </w:tr>
      <w:tr w:rsidR="00F14948" w:rsidRPr="00FA3EB3" w14:paraId="3896AF5B" w14:textId="77777777" w:rsidTr="00E260B6">
        <w:trPr>
          <w:trHeight w:val="257"/>
        </w:trPr>
        <w:tc>
          <w:tcPr>
            <w:tcW w:w="4390" w:type="dxa"/>
          </w:tcPr>
          <w:p w14:paraId="11982A6B" w14:textId="77777777" w:rsidR="00E00079" w:rsidRPr="00F14948" w:rsidRDefault="00E00079" w:rsidP="00F14948">
            <w:pPr>
              <w:spacing w:before="120" w:after="120" w:line="240" w:lineRule="auto"/>
              <w:rPr>
                <w:sz w:val="20"/>
                <w:szCs w:val="20"/>
              </w:rPr>
            </w:pPr>
            <w:r w:rsidRPr="00F14948">
              <w:rPr>
                <w:sz w:val="20"/>
                <w:szCs w:val="20"/>
              </w:rPr>
              <w:t>Entry requirement for the course</w:t>
            </w:r>
          </w:p>
        </w:tc>
        <w:tc>
          <w:tcPr>
            <w:tcW w:w="6237" w:type="dxa"/>
            <w:shd w:val="clear" w:color="auto" w:fill="FFFFFF" w:themeFill="background1"/>
          </w:tcPr>
          <w:p w14:paraId="15A0101C" w14:textId="77777777" w:rsidR="00E00079" w:rsidRPr="00F14948" w:rsidRDefault="00E00079" w:rsidP="00F14948">
            <w:pPr>
              <w:spacing w:before="120" w:after="120" w:line="240" w:lineRule="auto"/>
              <w:rPr>
                <w:sz w:val="20"/>
                <w:szCs w:val="20"/>
              </w:rPr>
            </w:pPr>
          </w:p>
        </w:tc>
      </w:tr>
      <w:tr w:rsidR="00F14948" w:rsidRPr="00FA3EB3" w14:paraId="19D026D0" w14:textId="77777777" w:rsidTr="00E260B6">
        <w:trPr>
          <w:trHeight w:val="257"/>
        </w:trPr>
        <w:tc>
          <w:tcPr>
            <w:tcW w:w="4390" w:type="dxa"/>
          </w:tcPr>
          <w:p w14:paraId="07D1FDD8" w14:textId="77777777" w:rsidR="00E00079" w:rsidRPr="00F14948" w:rsidRDefault="00E00079" w:rsidP="00F14948">
            <w:pPr>
              <w:spacing w:before="120" w:after="120" w:line="240" w:lineRule="auto"/>
              <w:rPr>
                <w:sz w:val="20"/>
                <w:szCs w:val="20"/>
              </w:rPr>
            </w:pPr>
            <w:r w:rsidRPr="00F14948">
              <w:rPr>
                <w:sz w:val="20"/>
                <w:szCs w:val="20"/>
              </w:rPr>
              <w:t>Usual length of the course (fulltime)</w:t>
            </w:r>
          </w:p>
        </w:tc>
        <w:tc>
          <w:tcPr>
            <w:tcW w:w="6237" w:type="dxa"/>
            <w:shd w:val="clear" w:color="auto" w:fill="FFFFFF" w:themeFill="background1"/>
          </w:tcPr>
          <w:p w14:paraId="1E03FB65" w14:textId="77777777" w:rsidR="00E00079" w:rsidRPr="00F14948" w:rsidRDefault="00E00079" w:rsidP="00F14948">
            <w:pPr>
              <w:spacing w:before="120" w:after="120" w:line="240" w:lineRule="auto"/>
              <w:rPr>
                <w:sz w:val="20"/>
                <w:szCs w:val="20"/>
              </w:rPr>
            </w:pPr>
            <w:r w:rsidRPr="00F14948">
              <w:rPr>
                <w:sz w:val="20"/>
                <w:szCs w:val="20"/>
              </w:rPr>
              <w:t>…</w:t>
            </w:r>
            <w:r w:rsidR="00F14948" w:rsidRPr="00F14948">
              <w:rPr>
                <w:sz w:val="20"/>
                <w:szCs w:val="20"/>
              </w:rPr>
              <w:t>…</w:t>
            </w:r>
            <w:r w:rsidRPr="00F14948">
              <w:rPr>
                <w:sz w:val="20"/>
                <w:szCs w:val="20"/>
              </w:rPr>
              <w:t>…</w:t>
            </w:r>
            <w:r w:rsidR="00F14948" w:rsidRPr="00F14948">
              <w:rPr>
                <w:sz w:val="20"/>
                <w:szCs w:val="20"/>
              </w:rPr>
              <w:t xml:space="preserve"> </w:t>
            </w:r>
            <w:r w:rsidRPr="00F14948">
              <w:rPr>
                <w:sz w:val="20"/>
                <w:szCs w:val="20"/>
              </w:rPr>
              <w:t xml:space="preserve">years </w:t>
            </w:r>
            <w:r w:rsidR="00F14948" w:rsidRPr="00F14948">
              <w:rPr>
                <w:sz w:val="20"/>
                <w:szCs w:val="20"/>
              </w:rPr>
              <w:t xml:space="preserve">        ……… </w:t>
            </w:r>
            <w:r w:rsidRPr="00F14948">
              <w:rPr>
                <w:sz w:val="20"/>
                <w:szCs w:val="20"/>
              </w:rPr>
              <w:t>semesters</w:t>
            </w:r>
          </w:p>
        </w:tc>
      </w:tr>
      <w:tr w:rsidR="00F14948" w:rsidRPr="00FA3EB3" w14:paraId="6A90987B" w14:textId="77777777" w:rsidTr="00E260B6">
        <w:trPr>
          <w:trHeight w:val="257"/>
        </w:trPr>
        <w:tc>
          <w:tcPr>
            <w:tcW w:w="4390" w:type="dxa"/>
          </w:tcPr>
          <w:p w14:paraId="616DBA39" w14:textId="77777777" w:rsidR="00E00079" w:rsidRPr="00F14948" w:rsidRDefault="00E00079" w:rsidP="00F14948">
            <w:pPr>
              <w:spacing w:before="120" w:after="120" w:line="240" w:lineRule="auto"/>
              <w:rPr>
                <w:sz w:val="20"/>
                <w:szCs w:val="20"/>
              </w:rPr>
            </w:pPr>
            <w:r w:rsidRPr="00F14948">
              <w:rPr>
                <w:sz w:val="20"/>
                <w:szCs w:val="20"/>
              </w:rPr>
              <w:t>Length of time it took you to complete the course</w:t>
            </w:r>
          </w:p>
        </w:tc>
        <w:tc>
          <w:tcPr>
            <w:tcW w:w="6237" w:type="dxa"/>
            <w:shd w:val="clear" w:color="auto" w:fill="FFFFFF" w:themeFill="background1"/>
          </w:tcPr>
          <w:p w14:paraId="498E138B" w14:textId="77777777" w:rsidR="00E00079" w:rsidRPr="00F14948" w:rsidRDefault="00E00079" w:rsidP="00F14948">
            <w:pPr>
              <w:spacing w:before="120" w:after="120" w:line="240" w:lineRule="auto"/>
              <w:rPr>
                <w:sz w:val="20"/>
                <w:szCs w:val="20"/>
              </w:rPr>
            </w:pPr>
            <w:r w:rsidRPr="00F14948">
              <w:rPr>
                <w:sz w:val="20"/>
                <w:szCs w:val="20"/>
              </w:rPr>
              <w:t>…</w:t>
            </w:r>
            <w:r w:rsidR="00F14948" w:rsidRPr="00F14948">
              <w:rPr>
                <w:sz w:val="20"/>
                <w:szCs w:val="20"/>
              </w:rPr>
              <w:t>…</w:t>
            </w:r>
            <w:r w:rsidRPr="00F14948">
              <w:rPr>
                <w:sz w:val="20"/>
                <w:szCs w:val="20"/>
              </w:rPr>
              <w:t>…</w:t>
            </w:r>
            <w:r w:rsidR="00F14948" w:rsidRPr="00F14948">
              <w:rPr>
                <w:sz w:val="20"/>
                <w:szCs w:val="20"/>
              </w:rPr>
              <w:t xml:space="preserve"> </w:t>
            </w:r>
            <w:r w:rsidRPr="00F14948">
              <w:rPr>
                <w:sz w:val="20"/>
                <w:szCs w:val="20"/>
              </w:rPr>
              <w:t xml:space="preserve">years </w:t>
            </w:r>
            <w:r w:rsidR="00F14948" w:rsidRPr="00F14948">
              <w:rPr>
                <w:sz w:val="20"/>
                <w:szCs w:val="20"/>
              </w:rPr>
              <w:t xml:space="preserve">        ……… </w:t>
            </w:r>
            <w:r w:rsidRPr="00F14948">
              <w:rPr>
                <w:sz w:val="20"/>
                <w:szCs w:val="20"/>
              </w:rPr>
              <w:t>semesters</w:t>
            </w:r>
          </w:p>
        </w:tc>
      </w:tr>
      <w:tr w:rsidR="00F14948" w:rsidRPr="00FA3EB3" w14:paraId="08127ECD" w14:textId="77777777" w:rsidTr="00E260B6">
        <w:trPr>
          <w:trHeight w:val="241"/>
        </w:trPr>
        <w:tc>
          <w:tcPr>
            <w:tcW w:w="4390" w:type="dxa"/>
          </w:tcPr>
          <w:p w14:paraId="4836907B" w14:textId="77777777" w:rsidR="00E00079" w:rsidRPr="00F14948" w:rsidRDefault="00E00079" w:rsidP="00F14948">
            <w:pPr>
              <w:spacing w:before="120" w:after="120" w:line="240" w:lineRule="auto"/>
              <w:rPr>
                <w:sz w:val="20"/>
                <w:szCs w:val="20"/>
              </w:rPr>
            </w:pPr>
            <w:r w:rsidRPr="00F14948">
              <w:rPr>
                <w:sz w:val="20"/>
                <w:szCs w:val="20"/>
              </w:rPr>
              <w:t>Did you study (please tick one)</w:t>
            </w:r>
          </w:p>
        </w:tc>
        <w:tc>
          <w:tcPr>
            <w:tcW w:w="6237" w:type="dxa"/>
            <w:shd w:val="clear" w:color="auto" w:fill="FFFFFF" w:themeFill="background1"/>
          </w:tcPr>
          <w:p w14:paraId="7051AACD" w14:textId="77777777" w:rsidR="00E00079" w:rsidRPr="00F14948" w:rsidRDefault="00E00079" w:rsidP="00F14948">
            <w:pPr>
              <w:spacing w:before="120" w:after="120" w:line="240" w:lineRule="auto"/>
              <w:rPr>
                <w:sz w:val="20"/>
                <w:szCs w:val="20"/>
              </w:rPr>
            </w:pPr>
          </w:p>
        </w:tc>
      </w:tr>
    </w:tbl>
    <w:p w14:paraId="4897298E" w14:textId="77777777" w:rsidR="00FD35A6" w:rsidRDefault="00FD35A6" w:rsidP="00F14948">
      <w:pPr>
        <w:spacing w:after="0"/>
        <w:rPr>
          <w:sz w:val="15"/>
          <w:szCs w:val="15"/>
        </w:rPr>
      </w:pP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F14948" w:rsidRPr="00FA3EB3" w14:paraId="7E0CF6A2" w14:textId="77777777" w:rsidTr="0076229C">
        <w:trPr>
          <w:trHeight w:val="257"/>
        </w:trPr>
        <w:tc>
          <w:tcPr>
            <w:tcW w:w="4390" w:type="dxa"/>
          </w:tcPr>
          <w:p w14:paraId="6A22176E" w14:textId="77777777" w:rsidR="00F14948" w:rsidRPr="00F14948" w:rsidRDefault="00F14948" w:rsidP="00BB232A">
            <w:pPr>
              <w:spacing w:before="120" w:after="120" w:line="240" w:lineRule="auto"/>
              <w:rPr>
                <w:sz w:val="20"/>
                <w:szCs w:val="20"/>
              </w:rPr>
            </w:pPr>
            <w:r w:rsidRPr="00F14948">
              <w:rPr>
                <w:sz w:val="20"/>
                <w:szCs w:val="20"/>
              </w:rPr>
              <w:t>Name of the Qualification</w:t>
            </w:r>
          </w:p>
        </w:tc>
        <w:tc>
          <w:tcPr>
            <w:tcW w:w="6095" w:type="dxa"/>
            <w:shd w:val="clear" w:color="auto" w:fill="FFFFFF" w:themeFill="background1"/>
          </w:tcPr>
          <w:p w14:paraId="38E9D7EA" w14:textId="77777777" w:rsidR="00F14948" w:rsidRPr="00F14948" w:rsidRDefault="00F14948" w:rsidP="00BB232A">
            <w:pPr>
              <w:spacing w:before="120" w:after="120" w:line="240" w:lineRule="auto"/>
              <w:rPr>
                <w:sz w:val="20"/>
                <w:szCs w:val="20"/>
              </w:rPr>
            </w:pPr>
          </w:p>
        </w:tc>
      </w:tr>
      <w:tr w:rsidR="00F14948" w:rsidRPr="00FA3EB3" w14:paraId="595A278C" w14:textId="77777777" w:rsidTr="0076229C">
        <w:trPr>
          <w:trHeight w:val="257"/>
        </w:trPr>
        <w:tc>
          <w:tcPr>
            <w:tcW w:w="4390" w:type="dxa"/>
          </w:tcPr>
          <w:p w14:paraId="525EA1C2" w14:textId="77777777" w:rsidR="00F14948" w:rsidRPr="00F14948" w:rsidRDefault="00F14948" w:rsidP="00BB232A">
            <w:pPr>
              <w:spacing w:before="120" w:after="120" w:line="240" w:lineRule="auto"/>
              <w:rPr>
                <w:sz w:val="20"/>
                <w:szCs w:val="20"/>
              </w:rPr>
            </w:pPr>
            <w:r w:rsidRPr="00F14948">
              <w:rPr>
                <w:sz w:val="20"/>
                <w:szCs w:val="20"/>
              </w:rPr>
              <w:t>Language the qualification was completed in</w:t>
            </w:r>
          </w:p>
        </w:tc>
        <w:tc>
          <w:tcPr>
            <w:tcW w:w="6095" w:type="dxa"/>
            <w:shd w:val="clear" w:color="auto" w:fill="FFFFFF" w:themeFill="background1"/>
          </w:tcPr>
          <w:p w14:paraId="13706187" w14:textId="77777777" w:rsidR="00F14948" w:rsidRPr="00F14948" w:rsidRDefault="00F14948" w:rsidP="00BB232A">
            <w:pPr>
              <w:spacing w:before="120" w:after="120" w:line="240" w:lineRule="auto"/>
              <w:rPr>
                <w:sz w:val="20"/>
                <w:szCs w:val="20"/>
              </w:rPr>
            </w:pPr>
          </w:p>
        </w:tc>
      </w:tr>
      <w:tr w:rsidR="00F14948" w:rsidRPr="00FA3EB3" w14:paraId="72C26273" w14:textId="77777777" w:rsidTr="0076229C">
        <w:trPr>
          <w:trHeight w:val="257"/>
        </w:trPr>
        <w:tc>
          <w:tcPr>
            <w:tcW w:w="4390" w:type="dxa"/>
          </w:tcPr>
          <w:p w14:paraId="72AC05D7" w14:textId="77777777" w:rsidR="00F14948" w:rsidRPr="00F14948" w:rsidRDefault="00F14948" w:rsidP="00BB232A">
            <w:pPr>
              <w:spacing w:before="120" w:after="120" w:line="240" w:lineRule="auto"/>
              <w:rPr>
                <w:sz w:val="20"/>
                <w:szCs w:val="20"/>
              </w:rPr>
            </w:pPr>
            <w:r w:rsidRPr="00F14948">
              <w:rPr>
                <w:sz w:val="20"/>
                <w:szCs w:val="20"/>
              </w:rPr>
              <w:t>Entry requirement for the course</w:t>
            </w:r>
          </w:p>
        </w:tc>
        <w:tc>
          <w:tcPr>
            <w:tcW w:w="6095" w:type="dxa"/>
            <w:shd w:val="clear" w:color="auto" w:fill="FFFFFF" w:themeFill="background1"/>
          </w:tcPr>
          <w:p w14:paraId="4C68FD18" w14:textId="77777777" w:rsidR="00F14948" w:rsidRPr="00F14948" w:rsidRDefault="00F14948" w:rsidP="00BB232A">
            <w:pPr>
              <w:spacing w:before="120" w:after="120" w:line="240" w:lineRule="auto"/>
              <w:rPr>
                <w:sz w:val="20"/>
                <w:szCs w:val="20"/>
              </w:rPr>
            </w:pPr>
          </w:p>
        </w:tc>
      </w:tr>
      <w:tr w:rsidR="00F14948" w:rsidRPr="00FA3EB3" w14:paraId="45D04FCA" w14:textId="77777777" w:rsidTr="0076229C">
        <w:trPr>
          <w:trHeight w:val="257"/>
        </w:trPr>
        <w:tc>
          <w:tcPr>
            <w:tcW w:w="4390" w:type="dxa"/>
          </w:tcPr>
          <w:p w14:paraId="2647C2BA" w14:textId="77777777" w:rsidR="00F14948" w:rsidRPr="00F14948" w:rsidRDefault="00F14948" w:rsidP="00BB232A">
            <w:pPr>
              <w:spacing w:before="120" w:after="120" w:line="240" w:lineRule="auto"/>
              <w:rPr>
                <w:sz w:val="20"/>
                <w:szCs w:val="20"/>
              </w:rPr>
            </w:pPr>
            <w:r w:rsidRPr="00F14948">
              <w:rPr>
                <w:sz w:val="20"/>
                <w:szCs w:val="20"/>
              </w:rPr>
              <w:t>Usual length of the course (fulltime)</w:t>
            </w:r>
          </w:p>
        </w:tc>
        <w:tc>
          <w:tcPr>
            <w:tcW w:w="6095" w:type="dxa"/>
            <w:shd w:val="clear" w:color="auto" w:fill="FFFFFF" w:themeFill="background1"/>
          </w:tcPr>
          <w:p w14:paraId="2A06113E" w14:textId="77777777" w:rsidR="00F14948" w:rsidRPr="00F14948" w:rsidRDefault="00F14948" w:rsidP="00BB232A">
            <w:pPr>
              <w:spacing w:before="120" w:after="120" w:line="240" w:lineRule="auto"/>
              <w:rPr>
                <w:sz w:val="20"/>
                <w:szCs w:val="20"/>
              </w:rPr>
            </w:pPr>
            <w:r w:rsidRPr="00F14948">
              <w:rPr>
                <w:sz w:val="20"/>
                <w:szCs w:val="20"/>
              </w:rPr>
              <w:t>……… years         ……… semesters</w:t>
            </w:r>
          </w:p>
        </w:tc>
      </w:tr>
      <w:tr w:rsidR="00F14948" w:rsidRPr="00FA3EB3" w14:paraId="1933E629" w14:textId="77777777" w:rsidTr="0076229C">
        <w:trPr>
          <w:trHeight w:val="257"/>
        </w:trPr>
        <w:tc>
          <w:tcPr>
            <w:tcW w:w="4390" w:type="dxa"/>
          </w:tcPr>
          <w:p w14:paraId="6391D12C" w14:textId="77777777" w:rsidR="00F14948" w:rsidRPr="00F14948" w:rsidRDefault="00F14948" w:rsidP="00BB232A">
            <w:pPr>
              <w:spacing w:before="120" w:after="120" w:line="240" w:lineRule="auto"/>
              <w:rPr>
                <w:sz w:val="20"/>
                <w:szCs w:val="20"/>
              </w:rPr>
            </w:pPr>
            <w:r w:rsidRPr="00F14948">
              <w:rPr>
                <w:sz w:val="20"/>
                <w:szCs w:val="20"/>
              </w:rPr>
              <w:t>Length of time it took you to complete the course</w:t>
            </w:r>
          </w:p>
        </w:tc>
        <w:tc>
          <w:tcPr>
            <w:tcW w:w="6095" w:type="dxa"/>
            <w:shd w:val="clear" w:color="auto" w:fill="FFFFFF" w:themeFill="background1"/>
          </w:tcPr>
          <w:p w14:paraId="6C126830" w14:textId="77777777" w:rsidR="00F14948" w:rsidRPr="00F14948" w:rsidRDefault="00F14948" w:rsidP="00BB232A">
            <w:pPr>
              <w:spacing w:before="120" w:after="120" w:line="240" w:lineRule="auto"/>
              <w:rPr>
                <w:sz w:val="20"/>
                <w:szCs w:val="20"/>
              </w:rPr>
            </w:pPr>
            <w:r w:rsidRPr="00F14948">
              <w:rPr>
                <w:sz w:val="20"/>
                <w:szCs w:val="20"/>
              </w:rPr>
              <w:t>……… years         ……… semesters</w:t>
            </w:r>
          </w:p>
        </w:tc>
      </w:tr>
      <w:tr w:rsidR="00F14948" w:rsidRPr="00FA3EB3" w14:paraId="762A311F" w14:textId="77777777" w:rsidTr="0076229C">
        <w:trPr>
          <w:trHeight w:val="241"/>
        </w:trPr>
        <w:tc>
          <w:tcPr>
            <w:tcW w:w="4390" w:type="dxa"/>
          </w:tcPr>
          <w:p w14:paraId="77117BF2" w14:textId="77777777" w:rsidR="00F14948" w:rsidRPr="00F14948" w:rsidRDefault="00F14948" w:rsidP="00BB232A">
            <w:pPr>
              <w:spacing w:before="120" w:after="120" w:line="240" w:lineRule="auto"/>
              <w:rPr>
                <w:sz w:val="20"/>
                <w:szCs w:val="20"/>
              </w:rPr>
            </w:pPr>
            <w:r w:rsidRPr="00F14948">
              <w:rPr>
                <w:sz w:val="20"/>
                <w:szCs w:val="20"/>
              </w:rPr>
              <w:t>Did you study (please tick one)</w:t>
            </w:r>
          </w:p>
        </w:tc>
        <w:tc>
          <w:tcPr>
            <w:tcW w:w="6095" w:type="dxa"/>
            <w:shd w:val="clear" w:color="auto" w:fill="FFFFFF" w:themeFill="background1"/>
          </w:tcPr>
          <w:p w14:paraId="74CCF6EF" w14:textId="77777777" w:rsidR="00F14948" w:rsidRPr="00F14948" w:rsidRDefault="00F14948" w:rsidP="00BB232A">
            <w:pPr>
              <w:spacing w:before="120" w:after="120" w:line="240" w:lineRule="auto"/>
              <w:rPr>
                <w:sz w:val="20"/>
                <w:szCs w:val="20"/>
              </w:rPr>
            </w:pPr>
          </w:p>
        </w:tc>
      </w:tr>
    </w:tbl>
    <w:p w14:paraId="4BAB6DAB" w14:textId="77777777" w:rsidR="00F14948" w:rsidRPr="00F14948" w:rsidRDefault="00F14948" w:rsidP="00F14948">
      <w:pPr>
        <w:spacing w:after="0"/>
        <w:rPr>
          <w:sz w:val="15"/>
          <w:szCs w:val="15"/>
        </w:rPr>
      </w:pPr>
    </w:p>
    <w:p w14:paraId="0A9B1942" w14:textId="77777777" w:rsidR="00333E70" w:rsidRDefault="00333E70" w:rsidP="00A6648E">
      <w:pPr>
        <w:pStyle w:val="Heading1"/>
        <w:rPr>
          <w:color w:val="21819F"/>
        </w:rPr>
      </w:pPr>
    </w:p>
    <w:p w14:paraId="7B24AE2C" w14:textId="77777777" w:rsidR="00F14948" w:rsidRPr="00F14948" w:rsidRDefault="00F14948" w:rsidP="00A6648E">
      <w:pPr>
        <w:pStyle w:val="Heading1"/>
        <w:rPr>
          <w:color w:val="21819F"/>
        </w:rPr>
      </w:pPr>
      <w:r w:rsidRPr="00F14948">
        <w:rPr>
          <w:color w:val="21819F"/>
        </w:rPr>
        <w:t>Academic Component</w:t>
      </w:r>
    </w:p>
    <w:p w14:paraId="493ACCD6" w14:textId="46E0C53F" w:rsidR="00F14948" w:rsidRPr="00F14948" w:rsidRDefault="00F14948" w:rsidP="00F14948">
      <w:pPr>
        <w:rPr>
          <w:lang w:val="en-NZ"/>
        </w:rPr>
      </w:pPr>
      <w:r w:rsidRPr="00F14948">
        <w:rPr>
          <w:lang w:val="en-NZ"/>
        </w:rPr>
        <w:t>How many postgraduate papers directly related to Clinical Psychology did you complete</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21"/>
        <w:gridCol w:w="3969"/>
        <w:gridCol w:w="6095"/>
      </w:tblGrid>
      <w:tr w:rsidR="00E260B6" w:rsidRPr="00FA3EB3" w14:paraId="19E188C8" w14:textId="77777777" w:rsidTr="0076229C">
        <w:trPr>
          <w:trHeight w:val="257"/>
        </w:trPr>
        <w:tc>
          <w:tcPr>
            <w:tcW w:w="421" w:type="dxa"/>
          </w:tcPr>
          <w:p w14:paraId="6FD11B82" w14:textId="6A88280C" w:rsidR="00E260B6" w:rsidRPr="00F14948" w:rsidRDefault="00E260B6" w:rsidP="00F14948">
            <w:pPr>
              <w:pStyle w:val="NoSpacing"/>
            </w:pPr>
          </w:p>
        </w:tc>
        <w:tc>
          <w:tcPr>
            <w:tcW w:w="3969" w:type="dxa"/>
            <w:shd w:val="clear" w:color="auto" w:fill="FFFFFF" w:themeFill="background1"/>
          </w:tcPr>
          <w:p w14:paraId="34DCFAEB" w14:textId="44A4B183" w:rsidR="00E260B6" w:rsidRPr="00F14948" w:rsidRDefault="00E260B6" w:rsidP="00F14948">
            <w:pPr>
              <w:pStyle w:val="NoSpacing"/>
            </w:pPr>
            <w:r>
              <w:t>Name</w:t>
            </w:r>
          </w:p>
        </w:tc>
        <w:tc>
          <w:tcPr>
            <w:tcW w:w="6095" w:type="dxa"/>
            <w:shd w:val="clear" w:color="auto" w:fill="FFFFFF" w:themeFill="background1"/>
          </w:tcPr>
          <w:p w14:paraId="44194E66" w14:textId="7AB60B50" w:rsidR="00E260B6" w:rsidRPr="00F14948" w:rsidRDefault="00E260B6" w:rsidP="00F14948">
            <w:pPr>
              <w:pStyle w:val="NoSpacing"/>
            </w:pPr>
            <w:r w:rsidRPr="00F14948">
              <w:t xml:space="preserve">Brief </w:t>
            </w:r>
            <w:r>
              <w:t>D</w:t>
            </w:r>
            <w:r w:rsidRPr="00F14948">
              <w:t>escription</w:t>
            </w:r>
          </w:p>
        </w:tc>
      </w:tr>
      <w:tr w:rsidR="00E260B6" w:rsidRPr="00FA3EB3" w14:paraId="19F8EB23" w14:textId="77777777" w:rsidTr="0076229C">
        <w:trPr>
          <w:trHeight w:val="257"/>
        </w:trPr>
        <w:tc>
          <w:tcPr>
            <w:tcW w:w="421" w:type="dxa"/>
          </w:tcPr>
          <w:p w14:paraId="7C491F71" w14:textId="77777777" w:rsidR="00E260B6" w:rsidRPr="00F14948" w:rsidRDefault="00E260B6" w:rsidP="00BB232A">
            <w:pPr>
              <w:spacing w:before="120" w:after="120" w:line="240" w:lineRule="auto"/>
              <w:rPr>
                <w:sz w:val="20"/>
                <w:szCs w:val="20"/>
              </w:rPr>
            </w:pPr>
            <w:r>
              <w:rPr>
                <w:sz w:val="20"/>
                <w:szCs w:val="20"/>
              </w:rPr>
              <w:t>1</w:t>
            </w:r>
          </w:p>
        </w:tc>
        <w:tc>
          <w:tcPr>
            <w:tcW w:w="3969" w:type="dxa"/>
            <w:shd w:val="clear" w:color="auto" w:fill="FFFFFF" w:themeFill="background1"/>
          </w:tcPr>
          <w:p w14:paraId="4760401A"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C483A7F" w14:textId="1C92D0C8" w:rsidR="00E260B6" w:rsidRPr="00F14948" w:rsidRDefault="00E260B6" w:rsidP="00BB232A">
            <w:pPr>
              <w:spacing w:before="120" w:after="120" w:line="240" w:lineRule="auto"/>
              <w:rPr>
                <w:sz w:val="20"/>
                <w:szCs w:val="20"/>
              </w:rPr>
            </w:pPr>
          </w:p>
        </w:tc>
      </w:tr>
      <w:tr w:rsidR="00E260B6" w:rsidRPr="00FA3EB3" w14:paraId="208657A2" w14:textId="77777777" w:rsidTr="0076229C">
        <w:trPr>
          <w:trHeight w:val="257"/>
        </w:trPr>
        <w:tc>
          <w:tcPr>
            <w:tcW w:w="421" w:type="dxa"/>
          </w:tcPr>
          <w:p w14:paraId="7D615EC0" w14:textId="77777777" w:rsidR="00E260B6" w:rsidRPr="00F14948" w:rsidRDefault="00E260B6" w:rsidP="00BB232A">
            <w:pPr>
              <w:spacing w:before="120" w:after="120" w:line="240" w:lineRule="auto"/>
              <w:rPr>
                <w:sz w:val="20"/>
                <w:szCs w:val="20"/>
              </w:rPr>
            </w:pPr>
            <w:r>
              <w:rPr>
                <w:sz w:val="20"/>
                <w:szCs w:val="20"/>
              </w:rPr>
              <w:t>2</w:t>
            </w:r>
          </w:p>
        </w:tc>
        <w:tc>
          <w:tcPr>
            <w:tcW w:w="3969" w:type="dxa"/>
            <w:shd w:val="clear" w:color="auto" w:fill="FFFFFF" w:themeFill="background1"/>
          </w:tcPr>
          <w:p w14:paraId="48BAC9C6"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B7CDF11" w14:textId="52880F2B" w:rsidR="00E260B6" w:rsidRPr="00F14948" w:rsidRDefault="00E260B6" w:rsidP="00BB232A">
            <w:pPr>
              <w:spacing w:before="120" w:after="120" w:line="240" w:lineRule="auto"/>
              <w:rPr>
                <w:sz w:val="20"/>
                <w:szCs w:val="20"/>
              </w:rPr>
            </w:pPr>
          </w:p>
        </w:tc>
      </w:tr>
      <w:tr w:rsidR="00E260B6" w:rsidRPr="00FA3EB3" w14:paraId="3BFBB9A3" w14:textId="77777777" w:rsidTr="0076229C">
        <w:trPr>
          <w:trHeight w:val="257"/>
        </w:trPr>
        <w:tc>
          <w:tcPr>
            <w:tcW w:w="421" w:type="dxa"/>
          </w:tcPr>
          <w:p w14:paraId="5CDCAE21" w14:textId="77777777" w:rsidR="00E260B6" w:rsidRPr="00F14948" w:rsidRDefault="00E260B6" w:rsidP="00BB232A">
            <w:pPr>
              <w:spacing w:before="120" w:after="120" w:line="240" w:lineRule="auto"/>
              <w:rPr>
                <w:sz w:val="20"/>
                <w:szCs w:val="20"/>
              </w:rPr>
            </w:pPr>
            <w:r>
              <w:rPr>
                <w:sz w:val="20"/>
                <w:szCs w:val="20"/>
              </w:rPr>
              <w:t>3</w:t>
            </w:r>
          </w:p>
        </w:tc>
        <w:tc>
          <w:tcPr>
            <w:tcW w:w="3969" w:type="dxa"/>
            <w:shd w:val="clear" w:color="auto" w:fill="FFFFFF" w:themeFill="background1"/>
          </w:tcPr>
          <w:p w14:paraId="42A3AB03"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910FE62" w14:textId="40DB9303" w:rsidR="00E260B6" w:rsidRPr="00F14948" w:rsidRDefault="00E260B6" w:rsidP="00BB232A">
            <w:pPr>
              <w:spacing w:before="120" w:after="120" w:line="240" w:lineRule="auto"/>
              <w:rPr>
                <w:sz w:val="20"/>
                <w:szCs w:val="20"/>
              </w:rPr>
            </w:pPr>
          </w:p>
        </w:tc>
      </w:tr>
      <w:tr w:rsidR="00E260B6" w:rsidRPr="00FA3EB3" w14:paraId="428C65CD" w14:textId="77777777" w:rsidTr="0076229C">
        <w:trPr>
          <w:trHeight w:val="257"/>
        </w:trPr>
        <w:tc>
          <w:tcPr>
            <w:tcW w:w="421" w:type="dxa"/>
          </w:tcPr>
          <w:p w14:paraId="430D795B" w14:textId="77777777" w:rsidR="00E260B6" w:rsidRPr="00F14948" w:rsidRDefault="00E260B6" w:rsidP="00BB232A">
            <w:pPr>
              <w:spacing w:before="120" w:after="120" w:line="240" w:lineRule="auto"/>
              <w:rPr>
                <w:sz w:val="20"/>
                <w:szCs w:val="20"/>
              </w:rPr>
            </w:pPr>
            <w:r>
              <w:rPr>
                <w:sz w:val="20"/>
                <w:szCs w:val="20"/>
              </w:rPr>
              <w:t>4</w:t>
            </w:r>
          </w:p>
        </w:tc>
        <w:tc>
          <w:tcPr>
            <w:tcW w:w="3969" w:type="dxa"/>
            <w:shd w:val="clear" w:color="auto" w:fill="FFFFFF" w:themeFill="background1"/>
          </w:tcPr>
          <w:p w14:paraId="260A4FC1"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76F57B69" w14:textId="1BE47286" w:rsidR="00E260B6" w:rsidRPr="00F14948" w:rsidRDefault="00E260B6" w:rsidP="00BB232A">
            <w:pPr>
              <w:spacing w:before="120" w:after="120" w:line="240" w:lineRule="auto"/>
              <w:rPr>
                <w:sz w:val="20"/>
                <w:szCs w:val="20"/>
              </w:rPr>
            </w:pPr>
          </w:p>
        </w:tc>
      </w:tr>
      <w:tr w:rsidR="00E260B6" w:rsidRPr="00FA3EB3" w14:paraId="775B1739" w14:textId="77777777" w:rsidTr="0076229C">
        <w:trPr>
          <w:trHeight w:val="241"/>
        </w:trPr>
        <w:tc>
          <w:tcPr>
            <w:tcW w:w="421" w:type="dxa"/>
          </w:tcPr>
          <w:p w14:paraId="1F2A50A7" w14:textId="77777777" w:rsidR="00E260B6" w:rsidRPr="00F14948" w:rsidRDefault="00E260B6" w:rsidP="00BB232A">
            <w:pPr>
              <w:spacing w:before="120" w:after="120" w:line="240" w:lineRule="auto"/>
              <w:rPr>
                <w:sz w:val="20"/>
                <w:szCs w:val="20"/>
              </w:rPr>
            </w:pPr>
            <w:r>
              <w:rPr>
                <w:sz w:val="20"/>
                <w:szCs w:val="20"/>
              </w:rPr>
              <w:t>5</w:t>
            </w:r>
          </w:p>
        </w:tc>
        <w:tc>
          <w:tcPr>
            <w:tcW w:w="3969" w:type="dxa"/>
            <w:shd w:val="clear" w:color="auto" w:fill="FFFFFF" w:themeFill="background1"/>
          </w:tcPr>
          <w:p w14:paraId="155AD918"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3564CEB7" w14:textId="74A2671E" w:rsidR="00E260B6" w:rsidRPr="00F14948" w:rsidRDefault="00E260B6" w:rsidP="00BB232A">
            <w:pPr>
              <w:spacing w:before="120" w:after="120" w:line="240" w:lineRule="auto"/>
              <w:rPr>
                <w:sz w:val="20"/>
                <w:szCs w:val="20"/>
              </w:rPr>
            </w:pPr>
          </w:p>
        </w:tc>
      </w:tr>
      <w:tr w:rsidR="00E260B6" w:rsidRPr="00FA3EB3" w14:paraId="286B4B3B" w14:textId="77777777" w:rsidTr="0076229C">
        <w:trPr>
          <w:trHeight w:val="241"/>
        </w:trPr>
        <w:tc>
          <w:tcPr>
            <w:tcW w:w="421" w:type="dxa"/>
          </w:tcPr>
          <w:p w14:paraId="7C96D040" w14:textId="77777777" w:rsidR="00E260B6" w:rsidRDefault="00E260B6" w:rsidP="00BB232A">
            <w:pPr>
              <w:spacing w:before="120" w:after="120" w:line="240" w:lineRule="auto"/>
              <w:rPr>
                <w:sz w:val="20"/>
                <w:szCs w:val="20"/>
              </w:rPr>
            </w:pPr>
            <w:r>
              <w:rPr>
                <w:sz w:val="20"/>
                <w:szCs w:val="20"/>
              </w:rPr>
              <w:t>6</w:t>
            </w:r>
          </w:p>
        </w:tc>
        <w:tc>
          <w:tcPr>
            <w:tcW w:w="3969" w:type="dxa"/>
            <w:shd w:val="clear" w:color="auto" w:fill="FFFFFF" w:themeFill="background1"/>
          </w:tcPr>
          <w:p w14:paraId="1C01A81C"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40C032D7" w14:textId="59473679" w:rsidR="00E260B6" w:rsidRPr="00F14948" w:rsidRDefault="00E260B6" w:rsidP="00BB232A">
            <w:pPr>
              <w:spacing w:before="120" w:after="120" w:line="240" w:lineRule="auto"/>
              <w:rPr>
                <w:sz w:val="20"/>
                <w:szCs w:val="20"/>
              </w:rPr>
            </w:pPr>
          </w:p>
        </w:tc>
      </w:tr>
      <w:tr w:rsidR="00E260B6" w:rsidRPr="00FA3EB3" w14:paraId="486060B1" w14:textId="77777777" w:rsidTr="0076229C">
        <w:trPr>
          <w:trHeight w:val="241"/>
        </w:trPr>
        <w:tc>
          <w:tcPr>
            <w:tcW w:w="421" w:type="dxa"/>
          </w:tcPr>
          <w:p w14:paraId="3731EA34" w14:textId="77777777" w:rsidR="00E260B6" w:rsidRDefault="00E260B6" w:rsidP="00BB232A">
            <w:pPr>
              <w:spacing w:before="120" w:after="120" w:line="240" w:lineRule="auto"/>
              <w:rPr>
                <w:sz w:val="20"/>
                <w:szCs w:val="20"/>
              </w:rPr>
            </w:pPr>
            <w:r>
              <w:rPr>
                <w:sz w:val="20"/>
                <w:szCs w:val="20"/>
              </w:rPr>
              <w:t>7</w:t>
            </w:r>
          </w:p>
        </w:tc>
        <w:tc>
          <w:tcPr>
            <w:tcW w:w="3969" w:type="dxa"/>
            <w:shd w:val="clear" w:color="auto" w:fill="FFFFFF" w:themeFill="background1"/>
          </w:tcPr>
          <w:p w14:paraId="035EEB2B"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0F2A995" w14:textId="069B0015" w:rsidR="00E260B6" w:rsidRPr="00F14948" w:rsidRDefault="00E260B6" w:rsidP="00BB232A">
            <w:pPr>
              <w:spacing w:before="120" w:after="120" w:line="240" w:lineRule="auto"/>
              <w:rPr>
                <w:sz w:val="20"/>
                <w:szCs w:val="20"/>
              </w:rPr>
            </w:pPr>
          </w:p>
        </w:tc>
      </w:tr>
      <w:tr w:rsidR="00E260B6" w:rsidRPr="00FA3EB3" w14:paraId="5043A263" w14:textId="77777777" w:rsidTr="0076229C">
        <w:trPr>
          <w:trHeight w:val="241"/>
        </w:trPr>
        <w:tc>
          <w:tcPr>
            <w:tcW w:w="421" w:type="dxa"/>
          </w:tcPr>
          <w:p w14:paraId="346A3C8B" w14:textId="77777777" w:rsidR="00E260B6" w:rsidRDefault="00E260B6" w:rsidP="00BB232A">
            <w:pPr>
              <w:spacing w:before="120" w:after="120" w:line="240" w:lineRule="auto"/>
              <w:rPr>
                <w:sz w:val="20"/>
                <w:szCs w:val="20"/>
              </w:rPr>
            </w:pPr>
            <w:r>
              <w:rPr>
                <w:sz w:val="20"/>
                <w:szCs w:val="20"/>
              </w:rPr>
              <w:t>8</w:t>
            </w:r>
          </w:p>
        </w:tc>
        <w:tc>
          <w:tcPr>
            <w:tcW w:w="3969" w:type="dxa"/>
            <w:shd w:val="clear" w:color="auto" w:fill="FFFFFF" w:themeFill="background1"/>
          </w:tcPr>
          <w:p w14:paraId="5404A1B9"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6AA17CF5" w14:textId="6B707350" w:rsidR="00E260B6" w:rsidRPr="00F14948" w:rsidRDefault="00E260B6" w:rsidP="00BB232A">
            <w:pPr>
              <w:spacing w:before="120" w:after="120" w:line="240" w:lineRule="auto"/>
              <w:rPr>
                <w:sz w:val="20"/>
                <w:szCs w:val="20"/>
              </w:rPr>
            </w:pPr>
          </w:p>
        </w:tc>
      </w:tr>
    </w:tbl>
    <w:p w14:paraId="4DB99292" w14:textId="77777777" w:rsidR="00F14948" w:rsidRDefault="00F14948" w:rsidP="00FD35A6"/>
    <w:p w14:paraId="6338C660" w14:textId="77777777" w:rsidR="00A6648E" w:rsidRDefault="00A6648E" w:rsidP="00FD35A6"/>
    <w:p w14:paraId="141F3AD4" w14:textId="77777777" w:rsidR="00333E70" w:rsidRDefault="00333E70">
      <w:pPr>
        <w:rPr>
          <w:rFonts w:asciiTheme="majorHAnsi" w:eastAsiaTheme="majorEastAsia" w:hAnsiTheme="majorHAnsi" w:cstheme="majorBidi"/>
          <w:b/>
          <w:color w:val="21819F"/>
          <w:sz w:val="32"/>
          <w:szCs w:val="32"/>
        </w:rPr>
      </w:pPr>
      <w:r>
        <w:rPr>
          <w:color w:val="21819F"/>
        </w:rPr>
        <w:br w:type="page"/>
      </w:r>
    </w:p>
    <w:p w14:paraId="055A9124" w14:textId="77777777" w:rsidR="00E260B6" w:rsidRDefault="00E260B6" w:rsidP="00A6648E">
      <w:pPr>
        <w:pStyle w:val="Heading1"/>
        <w:rPr>
          <w:color w:val="21819F"/>
        </w:rPr>
      </w:pPr>
    </w:p>
    <w:p w14:paraId="0D20845A" w14:textId="46ECCBFD" w:rsidR="00A6648E" w:rsidRPr="001211E8" w:rsidRDefault="00A6648E" w:rsidP="00A6648E">
      <w:pPr>
        <w:pStyle w:val="Heading1"/>
        <w:rPr>
          <w:color w:val="21819F"/>
        </w:rPr>
      </w:pPr>
      <w:r w:rsidRPr="001211E8">
        <w:rPr>
          <w:color w:val="21819F"/>
        </w:rPr>
        <w:t>Research Component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A6648E" w:rsidRPr="00FA3EB3" w14:paraId="036AAF70" w14:textId="77777777" w:rsidTr="0076229C">
        <w:trPr>
          <w:trHeight w:val="257"/>
        </w:trPr>
        <w:tc>
          <w:tcPr>
            <w:tcW w:w="4390" w:type="dxa"/>
          </w:tcPr>
          <w:p w14:paraId="3382200D" w14:textId="6B035819" w:rsidR="00A6648E" w:rsidRPr="00F14948" w:rsidRDefault="00A6648E" w:rsidP="00BB232A">
            <w:pPr>
              <w:spacing w:before="120" w:after="120" w:line="240" w:lineRule="auto"/>
              <w:rPr>
                <w:sz w:val="20"/>
                <w:szCs w:val="20"/>
              </w:rPr>
            </w:pPr>
            <w:r>
              <w:t xml:space="preserve">As part of the course, did you complete a written </w:t>
            </w:r>
            <w:r w:rsidRPr="00A6648E">
              <w:rPr>
                <w:i/>
                <w:iCs/>
                <w:sz w:val="20"/>
                <w:szCs w:val="20"/>
              </w:rPr>
              <w:t>(cross out</w:t>
            </w:r>
            <w:r w:rsidR="007F7DBB">
              <w:rPr>
                <w:i/>
                <w:iCs/>
                <w:sz w:val="20"/>
                <w:szCs w:val="20"/>
              </w:rPr>
              <w:t xml:space="preserve"> those</w:t>
            </w:r>
            <w:r w:rsidRPr="00A6648E">
              <w:rPr>
                <w:i/>
                <w:iCs/>
                <w:sz w:val="20"/>
                <w:szCs w:val="20"/>
              </w:rPr>
              <w:t xml:space="preserve"> not applicable)</w:t>
            </w:r>
          </w:p>
        </w:tc>
        <w:tc>
          <w:tcPr>
            <w:tcW w:w="6095" w:type="dxa"/>
            <w:shd w:val="clear" w:color="auto" w:fill="FFFFFF" w:themeFill="background1"/>
          </w:tcPr>
          <w:p w14:paraId="221464C5" w14:textId="77777777" w:rsidR="00A6648E" w:rsidRPr="001211E8" w:rsidRDefault="00A6648E" w:rsidP="00BB232A">
            <w:pPr>
              <w:spacing w:before="120" w:after="120" w:line="240" w:lineRule="auto"/>
              <w:rPr>
                <w:sz w:val="20"/>
                <w:szCs w:val="20"/>
              </w:rPr>
            </w:pPr>
            <w:r w:rsidRPr="001211E8">
              <w:t>thesis / dissertation / research project</w:t>
            </w:r>
          </w:p>
        </w:tc>
      </w:tr>
      <w:tr w:rsidR="00A6648E" w:rsidRPr="00FA3EB3" w14:paraId="535761E2" w14:textId="77777777" w:rsidTr="0076229C">
        <w:trPr>
          <w:trHeight w:val="257"/>
        </w:trPr>
        <w:tc>
          <w:tcPr>
            <w:tcW w:w="4390" w:type="dxa"/>
          </w:tcPr>
          <w:p w14:paraId="2ED9154F" w14:textId="7A57ABE4" w:rsidR="00A6648E" w:rsidRPr="00A6648E" w:rsidRDefault="00A6648E" w:rsidP="00A6648E">
            <w:r>
              <w:t>Over what time</w:t>
            </w:r>
            <w:r w:rsidR="007F7DBB">
              <w:t xml:space="preserve"> </w:t>
            </w:r>
            <w:r>
              <w:t>span did you complete this part of your qualification</w:t>
            </w:r>
          </w:p>
        </w:tc>
        <w:tc>
          <w:tcPr>
            <w:tcW w:w="6095" w:type="dxa"/>
            <w:shd w:val="clear" w:color="auto" w:fill="FFFFFF" w:themeFill="background1"/>
          </w:tcPr>
          <w:p w14:paraId="59134553" w14:textId="77777777" w:rsidR="00A6648E" w:rsidRPr="00F14948" w:rsidRDefault="00A6648E" w:rsidP="00BB232A">
            <w:pPr>
              <w:spacing w:before="120" w:after="120" w:line="240" w:lineRule="auto"/>
              <w:rPr>
                <w:sz w:val="20"/>
                <w:szCs w:val="20"/>
              </w:rPr>
            </w:pPr>
            <w:r w:rsidRPr="00F14948">
              <w:rPr>
                <w:sz w:val="20"/>
                <w:szCs w:val="20"/>
              </w:rPr>
              <w:t xml:space="preserve">……… years         ……… </w:t>
            </w:r>
            <w:r>
              <w:rPr>
                <w:sz w:val="20"/>
                <w:szCs w:val="20"/>
              </w:rPr>
              <w:t>months</w:t>
            </w:r>
          </w:p>
        </w:tc>
      </w:tr>
      <w:tr w:rsidR="00A6648E" w:rsidRPr="00FA3EB3" w14:paraId="4CBF4537" w14:textId="77777777" w:rsidTr="0076229C">
        <w:trPr>
          <w:trHeight w:val="257"/>
        </w:trPr>
        <w:tc>
          <w:tcPr>
            <w:tcW w:w="4390" w:type="dxa"/>
          </w:tcPr>
          <w:p w14:paraId="5A53080C" w14:textId="77777777" w:rsidR="00A6648E" w:rsidRPr="00A6648E" w:rsidRDefault="00A6648E" w:rsidP="00A6648E">
            <w:r>
              <w:t>Did you complete this full time or part time</w:t>
            </w:r>
          </w:p>
        </w:tc>
        <w:tc>
          <w:tcPr>
            <w:tcW w:w="6095" w:type="dxa"/>
            <w:shd w:val="clear" w:color="auto" w:fill="FFFFFF" w:themeFill="background1"/>
          </w:tcPr>
          <w:p w14:paraId="3E68923F" w14:textId="77777777" w:rsidR="00A6648E" w:rsidRPr="00F14948" w:rsidRDefault="00A6648E" w:rsidP="00BB232A">
            <w:pPr>
              <w:spacing w:before="120" w:after="120" w:line="240" w:lineRule="auto"/>
              <w:rPr>
                <w:sz w:val="20"/>
                <w:szCs w:val="20"/>
              </w:rPr>
            </w:pPr>
            <w:bookmarkStart w:id="1" w:name="OLE_LINK1"/>
            <w:bookmarkStart w:id="2" w:name="OLE_LINK2"/>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bookmarkEnd w:id="1"/>
            <w:bookmarkEnd w:id="2"/>
          </w:p>
        </w:tc>
      </w:tr>
      <w:tr w:rsidR="00A6648E" w:rsidRPr="00FA3EB3" w14:paraId="32B45943" w14:textId="77777777" w:rsidTr="0076229C">
        <w:trPr>
          <w:trHeight w:val="257"/>
        </w:trPr>
        <w:tc>
          <w:tcPr>
            <w:tcW w:w="4390" w:type="dxa"/>
          </w:tcPr>
          <w:p w14:paraId="60CF3003" w14:textId="77777777" w:rsidR="00A6648E" w:rsidRPr="00F14948" w:rsidRDefault="00A6648E" w:rsidP="00BB232A">
            <w:pPr>
              <w:spacing w:before="120" w:after="120" w:line="240" w:lineRule="auto"/>
              <w:rPr>
                <w:sz w:val="20"/>
                <w:szCs w:val="20"/>
              </w:rPr>
            </w:pPr>
            <w:r>
              <w:t>What was the approximate length (number of words) for the thesis</w:t>
            </w:r>
          </w:p>
        </w:tc>
        <w:tc>
          <w:tcPr>
            <w:tcW w:w="6095" w:type="dxa"/>
            <w:shd w:val="clear" w:color="auto" w:fill="FFFFFF" w:themeFill="background1"/>
          </w:tcPr>
          <w:p w14:paraId="0771C58D" w14:textId="77777777" w:rsidR="00A6648E" w:rsidRPr="00F14948" w:rsidRDefault="00A6648E" w:rsidP="00BB232A">
            <w:pPr>
              <w:spacing w:before="120" w:after="120" w:line="240" w:lineRule="auto"/>
              <w:rPr>
                <w:sz w:val="20"/>
                <w:szCs w:val="20"/>
              </w:rPr>
            </w:pPr>
          </w:p>
        </w:tc>
      </w:tr>
      <w:tr w:rsidR="00A6648E" w:rsidRPr="00FA3EB3" w14:paraId="56340E70" w14:textId="77777777" w:rsidTr="0076229C">
        <w:trPr>
          <w:trHeight w:val="257"/>
        </w:trPr>
        <w:tc>
          <w:tcPr>
            <w:tcW w:w="4390" w:type="dxa"/>
          </w:tcPr>
          <w:p w14:paraId="4BD12B2B" w14:textId="77777777" w:rsidR="00A6648E" w:rsidRPr="00A6648E" w:rsidRDefault="00A6648E" w:rsidP="00A6648E">
            <w:r>
              <w:t>What was the title of the thesis</w:t>
            </w:r>
          </w:p>
        </w:tc>
        <w:tc>
          <w:tcPr>
            <w:tcW w:w="6095" w:type="dxa"/>
            <w:shd w:val="clear" w:color="auto" w:fill="FFFFFF" w:themeFill="background1"/>
          </w:tcPr>
          <w:p w14:paraId="3271E391" w14:textId="77777777" w:rsidR="00A6648E" w:rsidRPr="00F14948" w:rsidRDefault="00A6648E" w:rsidP="00BB232A">
            <w:pPr>
              <w:spacing w:before="120" w:after="120" w:line="240" w:lineRule="auto"/>
              <w:rPr>
                <w:sz w:val="20"/>
                <w:szCs w:val="20"/>
              </w:rPr>
            </w:pPr>
          </w:p>
        </w:tc>
      </w:tr>
    </w:tbl>
    <w:p w14:paraId="261AB395" w14:textId="77777777" w:rsidR="00A6648E" w:rsidRDefault="00A6648E" w:rsidP="001211E8">
      <w:pPr>
        <w:spacing w:before="240" w:after="0"/>
      </w:pPr>
      <w:r>
        <w:t>Please provide a list of your supervisor / examiners (as relevant), including their profession and institutional affiliation (as relevant).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3055"/>
        <w:gridCol w:w="2469"/>
        <w:gridCol w:w="4961"/>
      </w:tblGrid>
      <w:tr w:rsidR="00A6648E" w:rsidRPr="00F14948" w14:paraId="434BBF8F" w14:textId="77777777" w:rsidTr="0076229C">
        <w:trPr>
          <w:trHeight w:val="257"/>
        </w:trPr>
        <w:tc>
          <w:tcPr>
            <w:tcW w:w="3055" w:type="dxa"/>
            <w:tcBorders>
              <w:bottom w:val="single" w:sz="4" w:space="0" w:color="D9D9D9" w:themeColor="background1" w:themeShade="D9"/>
            </w:tcBorders>
          </w:tcPr>
          <w:p w14:paraId="69682D40" w14:textId="77777777" w:rsidR="00A6648E" w:rsidRPr="00F14948" w:rsidRDefault="00A6648E" w:rsidP="00BB232A">
            <w:pPr>
              <w:spacing w:before="120" w:after="120" w:line="240" w:lineRule="auto"/>
              <w:rPr>
                <w:sz w:val="20"/>
                <w:szCs w:val="20"/>
              </w:rPr>
            </w:pPr>
            <w:r>
              <w:t>Name</w:t>
            </w:r>
          </w:p>
        </w:tc>
        <w:tc>
          <w:tcPr>
            <w:tcW w:w="2469" w:type="dxa"/>
            <w:shd w:val="clear" w:color="auto" w:fill="auto"/>
          </w:tcPr>
          <w:p w14:paraId="5C9CCD16" w14:textId="77777777" w:rsidR="00A6648E" w:rsidRPr="00A6648E" w:rsidRDefault="00A6648E" w:rsidP="00BB232A">
            <w:pPr>
              <w:spacing w:before="120" w:after="120" w:line="240" w:lineRule="auto"/>
            </w:pPr>
            <w:r w:rsidRPr="00A6648E">
              <w:t>Profession</w:t>
            </w:r>
          </w:p>
        </w:tc>
        <w:tc>
          <w:tcPr>
            <w:tcW w:w="4961" w:type="dxa"/>
            <w:shd w:val="clear" w:color="auto" w:fill="auto"/>
          </w:tcPr>
          <w:p w14:paraId="0674A0DC" w14:textId="77777777" w:rsidR="00A6648E" w:rsidRPr="00A6648E" w:rsidRDefault="00A6648E" w:rsidP="00BB232A">
            <w:pPr>
              <w:spacing w:before="120" w:after="120" w:line="240" w:lineRule="auto"/>
            </w:pPr>
            <w:r>
              <w:t>Institutional Affiliation</w:t>
            </w:r>
          </w:p>
        </w:tc>
      </w:tr>
      <w:tr w:rsidR="00A6648E" w:rsidRPr="00F14948" w14:paraId="28867AAC" w14:textId="77777777" w:rsidTr="0076229C">
        <w:trPr>
          <w:trHeight w:val="257"/>
        </w:trPr>
        <w:tc>
          <w:tcPr>
            <w:tcW w:w="3055" w:type="dxa"/>
            <w:shd w:val="clear" w:color="auto" w:fill="FFFFFF" w:themeFill="background1"/>
          </w:tcPr>
          <w:p w14:paraId="4C00AE29" w14:textId="77777777" w:rsidR="00A6648E" w:rsidRPr="00A6648E" w:rsidRDefault="00A6648E" w:rsidP="00BB232A"/>
        </w:tc>
        <w:tc>
          <w:tcPr>
            <w:tcW w:w="2469" w:type="dxa"/>
            <w:shd w:val="clear" w:color="auto" w:fill="FFFFFF" w:themeFill="background1"/>
          </w:tcPr>
          <w:p w14:paraId="5126333C"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4188648E" w14:textId="77777777" w:rsidR="00A6648E" w:rsidRPr="00F14948" w:rsidRDefault="00A6648E" w:rsidP="00BB232A">
            <w:pPr>
              <w:spacing w:before="120" w:after="120" w:line="240" w:lineRule="auto"/>
              <w:rPr>
                <w:sz w:val="20"/>
                <w:szCs w:val="20"/>
              </w:rPr>
            </w:pPr>
          </w:p>
        </w:tc>
      </w:tr>
      <w:tr w:rsidR="00A6648E" w:rsidRPr="00F14948" w14:paraId="3B73EB84" w14:textId="77777777" w:rsidTr="0076229C">
        <w:trPr>
          <w:trHeight w:val="257"/>
        </w:trPr>
        <w:tc>
          <w:tcPr>
            <w:tcW w:w="3055" w:type="dxa"/>
            <w:shd w:val="clear" w:color="auto" w:fill="FFFFFF" w:themeFill="background1"/>
          </w:tcPr>
          <w:p w14:paraId="4A1CDF37" w14:textId="77777777" w:rsidR="00A6648E" w:rsidRPr="00A6648E" w:rsidRDefault="00A6648E" w:rsidP="00BB232A"/>
        </w:tc>
        <w:tc>
          <w:tcPr>
            <w:tcW w:w="2469" w:type="dxa"/>
            <w:shd w:val="clear" w:color="auto" w:fill="FFFFFF" w:themeFill="background1"/>
          </w:tcPr>
          <w:p w14:paraId="50AC2CCD"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783F9CEB" w14:textId="77777777" w:rsidR="00A6648E" w:rsidRPr="00F14948" w:rsidRDefault="00A6648E" w:rsidP="00BB232A">
            <w:pPr>
              <w:spacing w:before="120" w:after="120" w:line="240" w:lineRule="auto"/>
              <w:rPr>
                <w:sz w:val="20"/>
                <w:szCs w:val="20"/>
              </w:rPr>
            </w:pPr>
          </w:p>
        </w:tc>
      </w:tr>
      <w:tr w:rsidR="00A6648E" w:rsidRPr="00F14948" w14:paraId="1046BC07" w14:textId="77777777" w:rsidTr="0076229C">
        <w:trPr>
          <w:trHeight w:val="257"/>
        </w:trPr>
        <w:tc>
          <w:tcPr>
            <w:tcW w:w="3055" w:type="dxa"/>
            <w:shd w:val="clear" w:color="auto" w:fill="FFFFFF" w:themeFill="background1"/>
          </w:tcPr>
          <w:p w14:paraId="691F0270" w14:textId="77777777" w:rsidR="00A6648E" w:rsidRPr="00F14948" w:rsidRDefault="00A6648E" w:rsidP="00BB232A">
            <w:pPr>
              <w:spacing w:before="120" w:after="120" w:line="240" w:lineRule="auto"/>
              <w:rPr>
                <w:sz w:val="20"/>
                <w:szCs w:val="20"/>
              </w:rPr>
            </w:pPr>
          </w:p>
        </w:tc>
        <w:tc>
          <w:tcPr>
            <w:tcW w:w="2469" w:type="dxa"/>
            <w:shd w:val="clear" w:color="auto" w:fill="FFFFFF" w:themeFill="background1"/>
          </w:tcPr>
          <w:p w14:paraId="65AD7A92"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4B4424DB" w14:textId="77777777" w:rsidR="00A6648E" w:rsidRPr="00F14948" w:rsidRDefault="00A6648E" w:rsidP="00BB232A">
            <w:pPr>
              <w:spacing w:before="120" w:after="120" w:line="240" w:lineRule="auto"/>
              <w:rPr>
                <w:sz w:val="20"/>
                <w:szCs w:val="20"/>
              </w:rPr>
            </w:pPr>
          </w:p>
        </w:tc>
      </w:tr>
      <w:tr w:rsidR="00A6648E" w:rsidRPr="00F14948" w14:paraId="6692BF5D" w14:textId="77777777" w:rsidTr="0076229C">
        <w:trPr>
          <w:trHeight w:val="257"/>
        </w:trPr>
        <w:tc>
          <w:tcPr>
            <w:tcW w:w="3055" w:type="dxa"/>
            <w:shd w:val="clear" w:color="auto" w:fill="FFFFFF" w:themeFill="background1"/>
          </w:tcPr>
          <w:p w14:paraId="04A8238D" w14:textId="77777777" w:rsidR="00A6648E" w:rsidRPr="00A6648E" w:rsidRDefault="00A6648E" w:rsidP="00BB232A"/>
        </w:tc>
        <w:tc>
          <w:tcPr>
            <w:tcW w:w="2469" w:type="dxa"/>
            <w:shd w:val="clear" w:color="auto" w:fill="FFFFFF" w:themeFill="background1"/>
          </w:tcPr>
          <w:p w14:paraId="416884E1"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61BE8F77" w14:textId="77777777" w:rsidR="00A6648E" w:rsidRPr="00F14948" w:rsidRDefault="00A6648E" w:rsidP="00BB232A">
            <w:pPr>
              <w:spacing w:before="120" w:after="120" w:line="240" w:lineRule="auto"/>
              <w:rPr>
                <w:sz w:val="20"/>
                <w:szCs w:val="20"/>
              </w:rPr>
            </w:pPr>
          </w:p>
        </w:tc>
      </w:tr>
    </w:tbl>
    <w:p w14:paraId="26C44BA5" w14:textId="77777777" w:rsidR="00333E70" w:rsidRDefault="00333E70" w:rsidP="00A6648E">
      <w:pPr>
        <w:pStyle w:val="Heading1"/>
        <w:rPr>
          <w:color w:val="21819F"/>
        </w:rPr>
      </w:pPr>
    </w:p>
    <w:p w14:paraId="5396D241" w14:textId="77777777" w:rsidR="00333E70" w:rsidRDefault="00333E70" w:rsidP="00A6648E">
      <w:pPr>
        <w:pStyle w:val="Heading1"/>
        <w:rPr>
          <w:color w:val="21819F"/>
        </w:rPr>
      </w:pPr>
    </w:p>
    <w:p w14:paraId="5C0CF53B" w14:textId="77777777" w:rsidR="00A6648E" w:rsidRPr="001211E8" w:rsidRDefault="00A6648E" w:rsidP="00A6648E">
      <w:pPr>
        <w:pStyle w:val="Heading1"/>
        <w:rPr>
          <w:color w:val="21819F"/>
        </w:rPr>
      </w:pPr>
      <w:r w:rsidRPr="001211E8">
        <w:rPr>
          <w:color w:val="21819F"/>
        </w:rPr>
        <w:t>Clinical Component</w:t>
      </w:r>
    </w:p>
    <w:p w14:paraId="7828CEAB" w14:textId="77777777" w:rsidR="00A6648E" w:rsidRDefault="00A6648E" w:rsidP="00A6648E">
      <w:pPr>
        <w:rPr>
          <w:b/>
          <w:bCs/>
        </w:rPr>
      </w:pPr>
      <w:r w:rsidRPr="005B338B">
        <w:rPr>
          <w:b/>
          <w:bCs/>
        </w:rPr>
        <w:t>Supervised Internship / Practical Experience</w:t>
      </w:r>
    </w:p>
    <w:p w14:paraId="508D6816" w14:textId="00600F3C" w:rsidR="00A6648E" w:rsidRDefault="00A6648E" w:rsidP="00A6648E">
      <w:r w:rsidRPr="00A15AB3">
        <w:t>Was there a compulsory practical component to your course?</w:t>
      </w:r>
      <w:r w:rsidR="001211E8">
        <w:t xml:space="preserve"> </w:t>
      </w:r>
      <w:r>
        <w:t xml:space="preserve">If yes, </w:t>
      </w:r>
      <w:r w:rsidR="007F7DBB">
        <w:t xml:space="preserve">then </w:t>
      </w:r>
      <w:r>
        <w:t>for each component of practical experience, outline the following</w:t>
      </w:r>
      <w:r w:rsidR="001211E8">
        <w: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A6648E" w:rsidRPr="00FA3EB3" w14:paraId="536D4696" w14:textId="77777777" w:rsidTr="00E260B6">
        <w:trPr>
          <w:trHeight w:val="257"/>
        </w:trPr>
        <w:tc>
          <w:tcPr>
            <w:tcW w:w="4390" w:type="dxa"/>
          </w:tcPr>
          <w:p w14:paraId="5BDEF878" w14:textId="77777777" w:rsidR="00A6648E" w:rsidRPr="00F14948" w:rsidRDefault="00A6648E" w:rsidP="00BB232A">
            <w:pPr>
              <w:spacing w:before="120" w:after="120" w:line="240" w:lineRule="auto"/>
              <w:rPr>
                <w:sz w:val="20"/>
                <w:szCs w:val="20"/>
              </w:rPr>
            </w:pPr>
            <w:r>
              <w:t>Name of Institution</w:t>
            </w:r>
          </w:p>
        </w:tc>
        <w:tc>
          <w:tcPr>
            <w:tcW w:w="6095" w:type="dxa"/>
            <w:shd w:val="clear" w:color="auto" w:fill="FFFFFF" w:themeFill="background1"/>
          </w:tcPr>
          <w:p w14:paraId="13EF03B1" w14:textId="77777777" w:rsidR="00A6648E" w:rsidRPr="00F14948" w:rsidRDefault="00A6648E" w:rsidP="00BB232A">
            <w:pPr>
              <w:spacing w:before="120" w:after="120" w:line="240" w:lineRule="auto"/>
              <w:rPr>
                <w:sz w:val="20"/>
                <w:szCs w:val="20"/>
              </w:rPr>
            </w:pPr>
          </w:p>
        </w:tc>
      </w:tr>
      <w:tr w:rsidR="00A6648E" w:rsidRPr="00FA3EB3" w14:paraId="05E5ABEA" w14:textId="77777777" w:rsidTr="00E260B6">
        <w:trPr>
          <w:trHeight w:val="257"/>
        </w:trPr>
        <w:tc>
          <w:tcPr>
            <w:tcW w:w="4390" w:type="dxa"/>
          </w:tcPr>
          <w:p w14:paraId="2239C58E" w14:textId="77777777" w:rsidR="00A6648E" w:rsidRPr="00A6648E" w:rsidRDefault="00A6648E" w:rsidP="00BB232A">
            <w:r>
              <w:t>Supervisor name and profession</w:t>
            </w:r>
          </w:p>
        </w:tc>
        <w:tc>
          <w:tcPr>
            <w:tcW w:w="6095" w:type="dxa"/>
            <w:shd w:val="clear" w:color="auto" w:fill="FFFFFF" w:themeFill="background1"/>
          </w:tcPr>
          <w:p w14:paraId="1D5CA2FE" w14:textId="77777777" w:rsidR="00A6648E" w:rsidRPr="00F14948" w:rsidRDefault="00A6648E" w:rsidP="00BB232A">
            <w:pPr>
              <w:spacing w:before="120" w:after="120" w:line="240" w:lineRule="auto"/>
              <w:rPr>
                <w:sz w:val="20"/>
                <w:szCs w:val="20"/>
              </w:rPr>
            </w:pPr>
          </w:p>
        </w:tc>
      </w:tr>
      <w:tr w:rsidR="00A6648E" w:rsidRPr="00FA3EB3" w14:paraId="4B7E86AC" w14:textId="77777777" w:rsidTr="00E260B6">
        <w:trPr>
          <w:trHeight w:val="257"/>
        </w:trPr>
        <w:tc>
          <w:tcPr>
            <w:tcW w:w="4390" w:type="dxa"/>
          </w:tcPr>
          <w:p w14:paraId="5700E7FA" w14:textId="77777777" w:rsidR="00A6648E" w:rsidRPr="00A6648E" w:rsidRDefault="00A6648E" w:rsidP="00BB232A">
            <w:r>
              <w:t>Did you complete this full time or part time</w:t>
            </w:r>
          </w:p>
        </w:tc>
        <w:tc>
          <w:tcPr>
            <w:tcW w:w="6095" w:type="dxa"/>
            <w:shd w:val="clear" w:color="auto" w:fill="FFFFFF" w:themeFill="background1"/>
          </w:tcPr>
          <w:p w14:paraId="58D055F5" w14:textId="77777777" w:rsidR="00A6648E" w:rsidRPr="00F14948" w:rsidRDefault="00A6648E" w:rsidP="00BB232A">
            <w:pPr>
              <w:spacing w:before="120" w:after="120" w:line="240" w:lineRule="auto"/>
              <w:rPr>
                <w:sz w:val="20"/>
                <w:szCs w:val="20"/>
              </w:rPr>
            </w:pPr>
          </w:p>
        </w:tc>
      </w:tr>
      <w:tr w:rsidR="00A6648E" w:rsidRPr="00FA3EB3" w14:paraId="227D4D31" w14:textId="77777777" w:rsidTr="00E260B6">
        <w:trPr>
          <w:trHeight w:val="257"/>
        </w:trPr>
        <w:tc>
          <w:tcPr>
            <w:tcW w:w="4390" w:type="dxa"/>
          </w:tcPr>
          <w:p w14:paraId="50015930" w14:textId="77777777" w:rsidR="00A6648E" w:rsidRPr="00F14948" w:rsidRDefault="00A6648E" w:rsidP="00A6648E">
            <w:pPr>
              <w:spacing w:before="120" w:after="120" w:line="240" w:lineRule="auto"/>
              <w:rPr>
                <w:sz w:val="20"/>
                <w:szCs w:val="20"/>
              </w:rPr>
            </w:pPr>
            <w:r>
              <w:t>Duration of this experience</w:t>
            </w:r>
          </w:p>
        </w:tc>
        <w:tc>
          <w:tcPr>
            <w:tcW w:w="6095" w:type="dxa"/>
            <w:shd w:val="clear" w:color="auto" w:fill="FFFFFF" w:themeFill="background1"/>
          </w:tcPr>
          <w:p w14:paraId="5EC76512" w14:textId="77777777" w:rsidR="00A6648E" w:rsidRPr="00F14948" w:rsidRDefault="00A6648E" w:rsidP="00A6648E">
            <w:pPr>
              <w:spacing w:before="120" w:after="120" w:line="240" w:lineRule="auto"/>
              <w:rPr>
                <w:sz w:val="20"/>
                <w:szCs w:val="20"/>
              </w:rPr>
            </w:pPr>
            <w:r w:rsidRPr="00F14948">
              <w:rPr>
                <w:sz w:val="20"/>
                <w:szCs w:val="20"/>
              </w:rPr>
              <w:t xml:space="preserve">……… years         ……… </w:t>
            </w:r>
            <w:r>
              <w:rPr>
                <w:sz w:val="20"/>
                <w:szCs w:val="20"/>
              </w:rPr>
              <w:t>months</w:t>
            </w:r>
          </w:p>
        </w:tc>
      </w:tr>
      <w:tr w:rsidR="00A6648E" w:rsidRPr="00FA3EB3" w14:paraId="356C5148" w14:textId="77777777" w:rsidTr="00E260B6">
        <w:trPr>
          <w:trHeight w:val="257"/>
        </w:trPr>
        <w:tc>
          <w:tcPr>
            <w:tcW w:w="4390" w:type="dxa"/>
          </w:tcPr>
          <w:p w14:paraId="3C07089F" w14:textId="77777777" w:rsidR="00A6648E" w:rsidRPr="00A6648E" w:rsidRDefault="00A6648E" w:rsidP="00A6648E">
            <w:r>
              <w:t>What was the total number of hours you attended your practical experience role</w:t>
            </w:r>
          </w:p>
        </w:tc>
        <w:tc>
          <w:tcPr>
            <w:tcW w:w="6095" w:type="dxa"/>
            <w:shd w:val="clear" w:color="auto" w:fill="FFFFFF" w:themeFill="background1"/>
          </w:tcPr>
          <w:p w14:paraId="74E2A1F6" w14:textId="77777777" w:rsidR="00A6648E" w:rsidRPr="001211E8" w:rsidRDefault="00A6648E" w:rsidP="001211E8"/>
        </w:tc>
      </w:tr>
      <w:tr w:rsidR="001211E8" w:rsidRPr="00FA3EB3" w14:paraId="5BB2A133" w14:textId="77777777" w:rsidTr="00E260B6">
        <w:trPr>
          <w:trHeight w:val="257"/>
        </w:trPr>
        <w:tc>
          <w:tcPr>
            <w:tcW w:w="4390" w:type="dxa"/>
          </w:tcPr>
          <w:p w14:paraId="1776F4D3" w14:textId="6AD41534" w:rsidR="001211E8" w:rsidRDefault="001211E8" w:rsidP="00A6648E">
            <w:r>
              <w:t>Did you receive supervision</w:t>
            </w:r>
            <w:r w:rsidR="007F7DBB">
              <w:t>, if so i</w:t>
            </w:r>
            <w:r>
              <w:t xml:space="preserve">n what format and how frequently </w:t>
            </w:r>
          </w:p>
        </w:tc>
        <w:tc>
          <w:tcPr>
            <w:tcW w:w="6095" w:type="dxa"/>
            <w:shd w:val="clear" w:color="auto" w:fill="FFFFFF" w:themeFill="background1"/>
          </w:tcPr>
          <w:p w14:paraId="499B08EF" w14:textId="77777777" w:rsidR="001211E8" w:rsidRPr="00F14948" w:rsidRDefault="001211E8" w:rsidP="00A6648E">
            <w:pPr>
              <w:spacing w:before="120" w:after="120" w:line="240" w:lineRule="auto"/>
              <w:rPr>
                <w:sz w:val="20"/>
                <w:szCs w:val="20"/>
              </w:rPr>
            </w:pPr>
          </w:p>
        </w:tc>
      </w:tr>
      <w:tr w:rsidR="001211E8" w:rsidRPr="00FA3EB3" w14:paraId="7D31B054" w14:textId="77777777" w:rsidTr="00E260B6">
        <w:trPr>
          <w:trHeight w:val="257"/>
        </w:trPr>
        <w:tc>
          <w:tcPr>
            <w:tcW w:w="4390" w:type="dxa"/>
          </w:tcPr>
          <w:p w14:paraId="6EDEFC57" w14:textId="59177DF1" w:rsidR="001211E8" w:rsidRDefault="001211E8" w:rsidP="00A6648E">
            <w:r>
              <w:t xml:space="preserve">How was your clinical work </w:t>
            </w:r>
            <w:proofErr w:type="gramStart"/>
            <w:r>
              <w:t>evaluated</w:t>
            </w:r>
            <w:r w:rsidR="007F7DBB">
              <w:t>.</w:t>
            </w:r>
            <w:proofErr w:type="gramEnd"/>
            <w:r>
              <w:t xml:space="preserve"> e.g. case studies, examination/s, supervision report</w:t>
            </w:r>
          </w:p>
        </w:tc>
        <w:tc>
          <w:tcPr>
            <w:tcW w:w="6095" w:type="dxa"/>
            <w:shd w:val="clear" w:color="auto" w:fill="FFFFFF" w:themeFill="background1"/>
          </w:tcPr>
          <w:p w14:paraId="7B837523" w14:textId="77777777" w:rsidR="001211E8" w:rsidRPr="00F14948" w:rsidRDefault="001211E8" w:rsidP="00A6648E">
            <w:pPr>
              <w:spacing w:before="120" w:after="120" w:line="240" w:lineRule="auto"/>
              <w:rPr>
                <w:sz w:val="20"/>
                <w:szCs w:val="20"/>
              </w:rPr>
            </w:pPr>
          </w:p>
        </w:tc>
      </w:tr>
    </w:tbl>
    <w:p w14:paraId="76468704" w14:textId="2DF15673" w:rsidR="00A6648E" w:rsidRDefault="00A6648E" w:rsidP="00A6648E"/>
    <w:p w14:paraId="1E8E3B58" w14:textId="51874FF9" w:rsidR="00E260B6" w:rsidRDefault="00E260B6" w:rsidP="00A6648E"/>
    <w:p w14:paraId="4F13D55A" w14:textId="77777777" w:rsidR="00E260B6" w:rsidRDefault="00E260B6" w:rsidP="00A6648E"/>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1211E8" w:rsidRPr="00FA3EB3" w14:paraId="63F027C4" w14:textId="77777777" w:rsidTr="00E260B6">
        <w:trPr>
          <w:trHeight w:val="257"/>
        </w:trPr>
        <w:tc>
          <w:tcPr>
            <w:tcW w:w="4390" w:type="dxa"/>
          </w:tcPr>
          <w:p w14:paraId="0AB69214" w14:textId="77777777" w:rsidR="001211E8" w:rsidRPr="00F14948" w:rsidRDefault="001211E8" w:rsidP="00BB232A">
            <w:pPr>
              <w:spacing w:before="120" w:after="120" w:line="240" w:lineRule="auto"/>
              <w:rPr>
                <w:sz w:val="20"/>
                <w:szCs w:val="20"/>
              </w:rPr>
            </w:pPr>
            <w:r>
              <w:t>Name of Institution</w:t>
            </w:r>
          </w:p>
        </w:tc>
        <w:tc>
          <w:tcPr>
            <w:tcW w:w="6095" w:type="dxa"/>
            <w:shd w:val="clear" w:color="auto" w:fill="FFFFFF" w:themeFill="background1"/>
          </w:tcPr>
          <w:p w14:paraId="190EB2DB" w14:textId="77777777" w:rsidR="001211E8" w:rsidRPr="00F14948" w:rsidRDefault="001211E8" w:rsidP="00BB232A">
            <w:pPr>
              <w:spacing w:before="120" w:after="120" w:line="240" w:lineRule="auto"/>
              <w:rPr>
                <w:sz w:val="20"/>
                <w:szCs w:val="20"/>
              </w:rPr>
            </w:pPr>
          </w:p>
        </w:tc>
      </w:tr>
      <w:tr w:rsidR="001211E8" w:rsidRPr="00FA3EB3" w14:paraId="5F1DCB1B" w14:textId="77777777" w:rsidTr="00E260B6">
        <w:trPr>
          <w:trHeight w:val="257"/>
        </w:trPr>
        <w:tc>
          <w:tcPr>
            <w:tcW w:w="4390" w:type="dxa"/>
          </w:tcPr>
          <w:p w14:paraId="0F326A7D" w14:textId="77777777" w:rsidR="001211E8" w:rsidRPr="00A6648E" w:rsidRDefault="001211E8" w:rsidP="00BB232A">
            <w:r>
              <w:t>Supervisor name and profession</w:t>
            </w:r>
          </w:p>
        </w:tc>
        <w:tc>
          <w:tcPr>
            <w:tcW w:w="6095" w:type="dxa"/>
            <w:shd w:val="clear" w:color="auto" w:fill="FFFFFF" w:themeFill="background1"/>
          </w:tcPr>
          <w:p w14:paraId="1C2C008C" w14:textId="77777777" w:rsidR="001211E8" w:rsidRPr="00F14948" w:rsidRDefault="001211E8" w:rsidP="00BB232A">
            <w:pPr>
              <w:spacing w:before="120" w:after="120" w:line="240" w:lineRule="auto"/>
              <w:rPr>
                <w:sz w:val="20"/>
                <w:szCs w:val="20"/>
              </w:rPr>
            </w:pPr>
          </w:p>
        </w:tc>
      </w:tr>
      <w:tr w:rsidR="001211E8" w:rsidRPr="00FA3EB3" w14:paraId="0D4F2125" w14:textId="77777777" w:rsidTr="00E260B6">
        <w:trPr>
          <w:trHeight w:val="257"/>
        </w:trPr>
        <w:tc>
          <w:tcPr>
            <w:tcW w:w="4390" w:type="dxa"/>
          </w:tcPr>
          <w:p w14:paraId="1505B941" w14:textId="77777777" w:rsidR="001211E8" w:rsidRPr="00A6648E" w:rsidRDefault="001211E8" w:rsidP="00BB232A">
            <w:r>
              <w:t>Did you complete this full time or part time</w:t>
            </w:r>
          </w:p>
        </w:tc>
        <w:tc>
          <w:tcPr>
            <w:tcW w:w="6095" w:type="dxa"/>
            <w:shd w:val="clear" w:color="auto" w:fill="FFFFFF" w:themeFill="background1"/>
          </w:tcPr>
          <w:p w14:paraId="17A0C26A" w14:textId="491E146A" w:rsidR="001211E8" w:rsidRPr="00F14948" w:rsidRDefault="007F7DBB" w:rsidP="00BB232A">
            <w:pPr>
              <w:spacing w:before="120" w:after="120" w:line="240" w:lineRule="auto"/>
              <w:rPr>
                <w:sz w:val="20"/>
                <w:szCs w:val="20"/>
              </w:rPr>
            </w:pPr>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p>
        </w:tc>
      </w:tr>
      <w:tr w:rsidR="001211E8" w:rsidRPr="00FA3EB3" w14:paraId="4D2D29F4" w14:textId="77777777" w:rsidTr="00E260B6">
        <w:trPr>
          <w:trHeight w:val="257"/>
        </w:trPr>
        <w:tc>
          <w:tcPr>
            <w:tcW w:w="4390" w:type="dxa"/>
          </w:tcPr>
          <w:p w14:paraId="2FB74A9B" w14:textId="77777777" w:rsidR="001211E8" w:rsidRPr="00F14948" w:rsidRDefault="001211E8" w:rsidP="00BB232A">
            <w:pPr>
              <w:spacing w:before="120" w:after="120" w:line="240" w:lineRule="auto"/>
              <w:rPr>
                <w:sz w:val="20"/>
                <w:szCs w:val="20"/>
              </w:rPr>
            </w:pPr>
            <w:r>
              <w:t>Duration of this experience</w:t>
            </w:r>
          </w:p>
        </w:tc>
        <w:tc>
          <w:tcPr>
            <w:tcW w:w="6095" w:type="dxa"/>
            <w:shd w:val="clear" w:color="auto" w:fill="FFFFFF" w:themeFill="background1"/>
          </w:tcPr>
          <w:p w14:paraId="25B5DEB2" w14:textId="6039CB9E" w:rsidR="001211E8" w:rsidRPr="00F14948" w:rsidRDefault="001211E8" w:rsidP="00BB232A">
            <w:pPr>
              <w:spacing w:before="120" w:after="120" w:line="240" w:lineRule="auto"/>
              <w:rPr>
                <w:sz w:val="20"/>
                <w:szCs w:val="20"/>
              </w:rPr>
            </w:pPr>
            <w:r w:rsidRPr="00F14948">
              <w:rPr>
                <w:sz w:val="20"/>
                <w:szCs w:val="20"/>
              </w:rPr>
              <w:t xml:space="preserve">……… years         </w:t>
            </w:r>
            <w:r w:rsidR="007F7DBB">
              <w:rPr>
                <w:sz w:val="20"/>
                <w:szCs w:val="20"/>
              </w:rPr>
              <w:t xml:space="preserve"> </w:t>
            </w:r>
            <w:r w:rsidRPr="00F14948">
              <w:rPr>
                <w:sz w:val="20"/>
                <w:szCs w:val="20"/>
              </w:rPr>
              <w:t xml:space="preserve">……… </w:t>
            </w:r>
            <w:r>
              <w:rPr>
                <w:sz w:val="20"/>
                <w:szCs w:val="20"/>
              </w:rPr>
              <w:t>months</w:t>
            </w:r>
          </w:p>
        </w:tc>
      </w:tr>
      <w:tr w:rsidR="001211E8" w:rsidRPr="00FA3EB3" w14:paraId="6D043B39" w14:textId="77777777" w:rsidTr="00E260B6">
        <w:trPr>
          <w:trHeight w:val="257"/>
        </w:trPr>
        <w:tc>
          <w:tcPr>
            <w:tcW w:w="4390" w:type="dxa"/>
          </w:tcPr>
          <w:p w14:paraId="58AF66EE" w14:textId="77777777" w:rsidR="001211E8" w:rsidRPr="00A6648E" w:rsidRDefault="001211E8" w:rsidP="00BB232A">
            <w:r>
              <w:t>What was the total number of hours you attended your practical experience role</w:t>
            </w:r>
          </w:p>
        </w:tc>
        <w:tc>
          <w:tcPr>
            <w:tcW w:w="6095" w:type="dxa"/>
            <w:shd w:val="clear" w:color="auto" w:fill="FFFFFF" w:themeFill="background1"/>
          </w:tcPr>
          <w:p w14:paraId="5C0CAAE0" w14:textId="77777777" w:rsidR="001211E8" w:rsidRPr="001211E8" w:rsidRDefault="001211E8" w:rsidP="00BB232A"/>
        </w:tc>
      </w:tr>
      <w:tr w:rsidR="001211E8" w:rsidRPr="00FA3EB3" w14:paraId="7BAB8B76" w14:textId="77777777" w:rsidTr="00E260B6">
        <w:trPr>
          <w:trHeight w:val="257"/>
        </w:trPr>
        <w:tc>
          <w:tcPr>
            <w:tcW w:w="4390" w:type="dxa"/>
          </w:tcPr>
          <w:p w14:paraId="5660F078" w14:textId="19F38CCE" w:rsidR="001211E8" w:rsidRDefault="001211E8" w:rsidP="00BB232A">
            <w:r>
              <w:t>Did you receive supervision</w:t>
            </w:r>
            <w:r w:rsidR="00E260B6">
              <w:t>, if so i</w:t>
            </w:r>
            <w:r>
              <w:t xml:space="preserve">n what format and how frequently </w:t>
            </w:r>
          </w:p>
        </w:tc>
        <w:tc>
          <w:tcPr>
            <w:tcW w:w="6095" w:type="dxa"/>
            <w:shd w:val="clear" w:color="auto" w:fill="FFFFFF" w:themeFill="background1"/>
          </w:tcPr>
          <w:p w14:paraId="5FF601AF" w14:textId="77777777" w:rsidR="001211E8" w:rsidRPr="00F14948" w:rsidRDefault="001211E8" w:rsidP="00BB232A">
            <w:pPr>
              <w:spacing w:before="120" w:after="120" w:line="240" w:lineRule="auto"/>
              <w:rPr>
                <w:sz w:val="20"/>
                <w:szCs w:val="20"/>
              </w:rPr>
            </w:pPr>
          </w:p>
        </w:tc>
      </w:tr>
      <w:tr w:rsidR="001211E8" w:rsidRPr="00FA3EB3" w14:paraId="765736D0" w14:textId="77777777" w:rsidTr="00E260B6">
        <w:trPr>
          <w:trHeight w:val="257"/>
        </w:trPr>
        <w:tc>
          <w:tcPr>
            <w:tcW w:w="4390" w:type="dxa"/>
          </w:tcPr>
          <w:p w14:paraId="7F12157D" w14:textId="6B6401CB" w:rsidR="001211E8" w:rsidRDefault="001211E8" w:rsidP="00BB232A">
            <w:r>
              <w:t>How was your clinical work evaluated</w:t>
            </w:r>
            <w:r w:rsidR="007F7DBB">
              <w:t xml:space="preserve">? </w:t>
            </w:r>
            <w:r>
              <w:t>e.g. case studies, examination/s, supervision report</w:t>
            </w:r>
          </w:p>
        </w:tc>
        <w:tc>
          <w:tcPr>
            <w:tcW w:w="6095" w:type="dxa"/>
            <w:shd w:val="clear" w:color="auto" w:fill="FFFFFF" w:themeFill="background1"/>
          </w:tcPr>
          <w:p w14:paraId="73CF64B4" w14:textId="77777777" w:rsidR="001211E8" w:rsidRPr="00F14948" w:rsidRDefault="001211E8" w:rsidP="00BB232A">
            <w:pPr>
              <w:spacing w:before="120" w:after="120" w:line="240" w:lineRule="auto"/>
              <w:rPr>
                <w:sz w:val="20"/>
                <w:szCs w:val="20"/>
              </w:rPr>
            </w:pPr>
          </w:p>
        </w:tc>
      </w:tr>
    </w:tbl>
    <w:p w14:paraId="0ADEB949" w14:textId="77777777" w:rsidR="00A6648E" w:rsidRDefault="00A6648E" w:rsidP="00A6648E"/>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1211E8" w:rsidRPr="00F14948" w14:paraId="2F65C9B6" w14:textId="77777777" w:rsidTr="00E260B6">
        <w:trPr>
          <w:trHeight w:val="257"/>
        </w:trPr>
        <w:tc>
          <w:tcPr>
            <w:tcW w:w="4390" w:type="dxa"/>
          </w:tcPr>
          <w:p w14:paraId="1D76D267" w14:textId="77777777" w:rsidR="001211E8" w:rsidRPr="00F14948" w:rsidRDefault="001211E8" w:rsidP="00BB232A">
            <w:pPr>
              <w:spacing w:before="120" w:after="120" w:line="240" w:lineRule="auto"/>
              <w:rPr>
                <w:sz w:val="20"/>
                <w:szCs w:val="20"/>
              </w:rPr>
            </w:pPr>
            <w:r>
              <w:t>Name of Institution</w:t>
            </w:r>
          </w:p>
        </w:tc>
        <w:tc>
          <w:tcPr>
            <w:tcW w:w="6095" w:type="dxa"/>
            <w:shd w:val="clear" w:color="auto" w:fill="FFFFFF" w:themeFill="background1"/>
          </w:tcPr>
          <w:p w14:paraId="72728BB0" w14:textId="77777777" w:rsidR="001211E8" w:rsidRPr="00F14948" w:rsidRDefault="001211E8" w:rsidP="00BB232A">
            <w:pPr>
              <w:spacing w:before="120" w:after="120" w:line="240" w:lineRule="auto"/>
              <w:rPr>
                <w:sz w:val="20"/>
                <w:szCs w:val="20"/>
              </w:rPr>
            </w:pPr>
          </w:p>
        </w:tc>
      </w:tr>
      <w:tr w:rsidR="001211E8" w:rsidRPr="00F14948" w14:paraId="332F8734" w14:textId="77777777" w:rsidTr="00E260B6">
        <w:trPr>
          <w:trHeight w:val="257"/>
        </w:trPr>
        <w:tc>
          <w:tcPr>
            <w:tcW w:w="4390" w:type="dxa"/>
          </w:tcPr>
          <w:p w14:paraId="6EF81ECF" w14:textId="77777777" w:rsidR="001211E8" w:rsidRPr="00A6648E" w:rsidRDefault="001211E8" w:rsidP="00BB232A">
            <w:r>
              <w:t>Supervisor name and profession</w:t>
            </w:r>
          </w:p>
        </w:tc>
        <w:tc>
          <w:tcPr>
            <w:tcW w:w="6095" w:type="dxa"/>
            <w:shd w:val="clear" w:color="auto" w:fill="FFFFFF" w:themeFill="background1"/>
          </w:tcPr>
          <w:p w14:paraId="3FC2E748" w14:textId="77777777" w:rsidR="001211E8" w:rsidRPr="00F14948" w:rsidRDefault="001211E8" w:rsidP="00BB232A">
            <w:pPr>
              <w:spacing w:before="120" w:after="120" w:line="240" w:lineRule="auto"/>
              <w:rPr>
                <w:sz w:val="20"/>
                <w:szCs w:val="20"/>
              </w:rPr>
            </w:pPr>
          </w:p>
        </w:tc>
      </w:tr>
      <w:tr w:rsidR="001211E8" w:rsidRPr="00F14948" w14:paraId="76FEA97D" w14:textId="77777777" w:rsidTr="00E260B6">
        <w:trPr>
          <w:trHeight w:val="257"/>
        </w:trPr>
        <w:tc>
          <w:tcPr>
            <w:tcW w:w="4390" w:type="dxa"/>
          </w:tcPr>
          <w:p w14:paraId="4162ABC2" w14:textId="77777777" w:rsidR="001211E8" w:rsidRPr="00A6648E" w:rsidRDefault="001211E8" w:rsidP="00BB232A">
            <w:r>
              <w:t>Did you complete this full time or part time</w:t>
            </w:r>
          </w:p>
        </w:tc>
        <w:tc>
          <w:tcPr>
            <w:tcW w:w="6095" w:type="dxa"/>
            <w:shd w:val="clear" w:color="auto" w:fill="FFFFFF" w:themeFill="background1"/>
          </w:tcPr>
          <w:p w14:paraId="01641177" w14:textId="659B18C7" w:rsidR="001211E8" w:rsidRPr="00F14948" w:rsidRDefault="007F7DBB" w:rsidP="00BB232A">
            <w:pPr>
              <w:spacing w:before="120" w:after="120" w:line="240" w:lineRule="auto"/>
              <w:rPr>
                <w:sz w:val="20"/>
                <w:szCs w:val="20"/>
              </w:rPr>
            </w:pPr>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p>
        </w:tc>
      </w:tr>
      <w:tr w:rsidR="001211E8" w:rsidRPr="00F14948" w14:paraId="4F71AB0A" w14:textId="77777777" w:rsidTr="00E260B6">
        <w:trPr>
          <w:trHeight w:val="257"/>
        </w:trPr>
        <w:tc>
          <w:tcPr>
            <w:tcW w:w="4390" w:type="dxa"/>
          </w:tcPr>
          <w:p w14:paraId="22B92782" w14:textId="77777777" w:rsidR="001211E8" w:rsidRPr="00F14948" w:rsidRDefault="001211E8" w:rsidP="00BB232A">
            <w:pPr>
              <w:spacing w:before="120" w:after="120" w:line="240" w:lineRule="auto"/>
              <w:rPr>
                <w:sz w:val="20"/>
                <w:szCs w:val="20"/>
              </w:rPr>
            </w:pPr>
            <w:r>
              <w:t>Duration of this experience</w:t>
            </w:r>
          </w:p>
        </w:tc>
        <w:tc>
          <w:tcPr>
            <w:tcW w:w="6095" w:type="dxa"/>
            <w:shd w:val="clear" w:color="auto" w:fill="FFFFFF" w:themeFill="background1"/>
          </w:tcPr>
          <w:p w14:paraId="342D786D" w14:textId="0B5C698B" w:rsidR="001211E8" w:rsidRPr="00F14948" w:rsidRDefault="001211E8" w:rsidP="00BB232A">
            <w:pPr>
              <w:spacing w:before="120" w:after="120" w:line="240" w:lineRule="auto"/>
              <w:rPr>
                <w:sz w:val="20"/>
                <w:szCs w:val="20"/>
              </w:rPr>
            </w:pPr>
            <w:r w:rsidRPr="00F14948">
              <w:rPr>
                <w:sz w:val="20"/>
                <w:szCs w:val="20"/>
              </w:rPr>
              <w:t xml:space="preserve">……… years      </w:t>
            </w:r>
            <w:r w:rsidR="007F7DBB">
              <w:rPr>
                <w:sz w:val="20"/>
                <w:szCs w:val="20"/>
              </w:rPr>
              <w:t xml:space="preserve"> </w:t>
            </w:r>
            <w:r w:rsidRPr="00F14948">
              <w:rPr>
                <w:sz w:val="20"/>
                <w:szCs w:val="20"/>
              </w:rPr>
              <w:t xml:space="preserve">   ……… </w:t>
            </w:r>
            <w:r>
              <w:rPr>
                <w:sz w:val="20"/>
                <w:szCs w:val="20"/>
              </w:rPr>
              <w:t>months</w:t>
            </w:r>
          </w:p>
        </w:tc>
      </w:tr>
      <w:tr w:rsidR="001211E8" w:rsidRPr="001211E8" w14:paraId="068AE3F1" w14:textId="77777777" w:rsidTr="00E260B6">
        <w:trPr>
          <w:trHeight w:val="257"/>
        </w:trPr>
        <w:tc>
          <w:tcPr>
            <w:tcW w:w="4390" w:type="dxa"/>
          </w:tcPr>
          <w:p w14:paraId="56BB765F" w14:textId="77777777" w:rsidR="001211E8" w:rsidRPr="00A6648E" w:rsidRDefault="001211E8" w:rsidP="00BB232A">
            <w:r>
              <w:t>What was the total number of hours you attended your practical experience role</w:t>
            </w:r>
          </w:p>
        </w:tc>
        <w:tc>
          <w:tcPr>
            <w:tcW w:w="6095" w:type="dxa"/>
            <w:shd w:val="clear" w:color="auto" w:fill="FFFFFF" w:themeFill="background1"/>
          </w:tcPr>
          <w:p w14:paraId="70B90F3F" w14:textId="77777777" w:rsidR="001211E8" w:rsidRPr="001211E8" w:rsidRDefault="001211E8" w:rsidP="00BB232A"/>
        </w:tc>
      </w:tr>
      <w:tr w:rsidR="001211E8" w:rsidRPr="00F14948" w14:paraId="73B87188" w14:textId="77777777" w:rsidTr="00E260B6">
        <w:trPr>
          <w:trHeight w:val="257"/>
        </w:trPr>
        <w:tc>
          <w:tcPr>
            <w:tcW w:w="4390" w:type="dxa"/>
          </w:tcPr>
          <w:p w14:paraId="1957585D" w14:textId="14525652" w:rsidR="001211E8" w:rsidRDefault="001211E8" w:rsidP="00BB232A">
            <w:r>
              <w:t>Did you receive supervision</w:t>
            </w:r>
            <w:r w:rsidR="00E260B6">
              <w:t>, if so i</w:t>
            </w:r>
            <w:r>
              <w:t xml:space="preserve">n what format and how frequently </w:t>
            </w:r>
          </w:p>
        </w:tc>
        <w:tc>
          <w:tcPr>
            <w:tcW w:w="6095" w:type="dxa"/>
            <w:shd w:val="clear" w:color="auto" w:fill="FFFFFF" w:themeFill="background1"/>
          </w:tcPr>
          <w:p w14:paraId="46E5AA06" w14:textId="77777777" w:rsidR="001211E8" w:rsidRPr="00F14948" w:rsidRDefault="001211E8" w:rsidP="00BB232A">
            <w:pPr>
              <w:spacing w:before="120" w:after="120" w:line="240" w:lineRule="auto"/>
              <w:rPr>
                <w:sz w:val="20"/>
                <w:szCs w:val="20"/>
              </w:rPr>
            </w:pPr>
          </w:p>
        </w:tc>
      </w:tr>
      <w:tr w:rsidR="001211E8" w:rsidRPr="00F14948" w14:paraId="4EEB80D4" w14:textId="77777777" w:rsidTr="00E260B6">
        <w:trPr>
          <w:trHeight w:val="257"/>
        </w:trPr>
        <w:tc>
          <w:tcPr>
            <w:tcW w:w="4390" w:type="dxa"/>
          </w:tcPr>
          <w:p w14:paraId="05E867F2" w14:textId="7349A5A1" w:rsidR="001211E8" w:rsidRDefault="001211E8" w:rsidP="00BB232A">
            <w:r>
              <w:t>How was your clinical work evaluated</w:t>
            </w:r>
            <w:r w:rsidR="007F7DBB">
              <w:t>?</w:t>
            </w:r>
            <w:r>
              <w:t xml:space="preserve"> e.g. case studies, examination/s, supervision report</w:t>
            </w:r>
          </w:p>
        </w:tc>
        <w:tc>
          <w:tcPr>
            <w:tcW w:w="6095" w:type="dxa"/>
            <w:shd w:val="clear" w:color="auto" w:fill="FFFFFF" w:themeFill="background1"/>
          </w:tcPr>
          <w:p w14:paraId="3FE85401" w14:textId="77777777" w:rsidR="001211E8" w:rsidRPr="00F14948" w:rsidRDefault="001211E8" w:rsidP="00BB232A">
            <w:pPr>
              <w:spacing w:before="120" w:after="120" w:line="240" w:lineRule="auto"/>
              <w:rPr>
                <w:sz w:val="20"/>
                <w:szCs w:val="20"/>
              </w:rPr>
            </w:pPr>
          </w:p>
        </w:tc>
      </w:tr>
    </w:tbl>
    <w:p w14:paraId="3BBA3662" w14:textId="77777777" w:rsidR="00232876" w:rsidRDefault="00232876" w:rsidP="00FD35A6"/>
    <w:p w14:paraId="71C5209F" w14:textId="77777777" w:rsidR="00333E70" w:rsidRDefault="00333E70" w:rsidP="00FD35A6"/>
    <w:p w14:paraId="3281577E" w14:textId="77777777" w:rsidR="00333E70" w:rsidRDefault="00333E70" w:rsidP="00FD35A6"/>
    <w:p w14:paraId="27064D9F" w14:textId="77777777" w:rsidR="00333E70" w:rsidRPr="00FA3EB3" w:rsidRDefault="00333E70" w:rsidP="00FD35A6"/>
    <w:tbl>
      <w:tblPr>
        <w:tblW w:w="0" w:type="auto"/>
        <w:tblLook w:val="0600" w:firstRow="0" w:lastRow="0" w:firstColumn="0" w:lastColumn="0" w:noHBand="1" w:noVBand="1"/>
      </w:tblPr>
      <w:tblGrid>
        <w:gridCol w:w="2144"/>
        <w:gridCol w:w="4001"/>
        <w:gridCol w:w="269"/>
        <w:gridCol w:w="809"/>
        <w:gridCol w:w="3459"/>
      </w:tblGrid>
      <w:tr w:rsidR="00232876" w:rsidRPr="00FA3EB3" w14:paraId="0BA7FB0C" w14:textId="77777777" w:rsidTr="00232876">
        <w:trPr>
          <w:trHeight w:val="360"/>
        </w:trPr>
        <w:tc>
          <w:tcPr>
            <w:tcW w:w="2160" w:type="dxa"/>
            <w:tcBorders>
              <w:top w:val="single" w:sz="4" w:space="0" w:color="BFBFBF" w:themeColor="background1" w:themeShade="BF"/>
            </w:tcBorders>
            <w:shd w:val="clear" w:color="auto" w:fill="auto"/>
            <w:vAlign w:val="center"/>
          </w:tcPr>
          <w:p w14:paraId="37DCA63A" w14:textId="77777777" w:rsidR="00232876" w:rsidRPr="00FA3EB3" w:rsidRDefault="00232876" w:rsidP="00232876">
            <w:pPr>
              <w:pStyle w:val="NoSpacing"/>
            </w:pPr>
          </w:p>
        </w:tc>
        <w:tc>
          <w:tcPr>
            <w:tcW w:w="4050" w:type="dxa"/>
            <w:tcBorders>
              <w:top w:val="single" w:sz="4" w:space="0" w:color="BFBFBF" w:themeColor="background1" w:themeShade="BF"/>
            </w:tcBorders>
            <w:shd w:val="clear" w:color="auto" w:fill="auto"/>
            <w:vAlign w:val="center"/>
          </w:tcPr>
          <w:p w14:paraId="26E1D444" w14:textId="77777777" w:rsidR="00FA3EB3" w:rsidRPr="00FA3EB3" w:rsidRDefault="00FA3EB3" w:rsidP="00FA3EB3"/>
        </w:tc>
        <w:tc>
          <w:tcPr>
            <w:tcW w:w="270" w:type="dxa"/>
            <w:tcBorders>
              <w:top w:val="single" w:sz="4" w:space="0" w:color="BFBFBF" w:themeColor="background1" w:themeShade="BF"/>
            </w:tcBorders>
            <w:shd w:val="clear" w:color="auto" w:fill="auto"/>
            <w:vAlign w:val="center"/>
          </w:tcPr>
          <w:p w14:paraId="4098FC56" w14:textId="77777777" w:rsidR="00232876" w:rsidRPr="00FA3EB3" w:rsidRDefault="00232876" w:rsidP="00232876">
            <w:pPr>
              <w:pStyle w:val="NoSpacing"/>
            </w:pPr>
          </w:p>
        </w:tc>
        <w:tc>
          <w:tcPr>
            <w:tcW w:w="810" w:type="dxa"/>
            <w:tcBorders>
              <w:top w:val="single" w:sz="4" w:space="0" w:color="BFBFBF" w:themeColor="background1" w:themeShade="BF"/>
            </w:tcBorders>
            <w:shd w:val="clear" w:color="auto" w:fill="auto"/>
            <w:vAlign w:val="center"/>
          </w:tcPr>
          <w:p w14:paraId="48153B98" w14:textId="77777777" w:rsidR="00232876" w:rsidRPr="00FA3EB3" w:rsidRDefault="00232876" w:rsidP="00232876">
            <w:pPr>
              <w:pStyle w:val="NoSpacing"/>
            </w:pPr>
          </w:p>
        </w:tc>
        <w:tc>
          <w:tcPr>
            <w:tcW w:w="3500" w:type="dxa"/>
            <w:tcBorders>
              <w:top w:val="single" w:sz="4" w:space="0" w:color="BFBFBF" w:themeColor="background1" w:themeShade="BF"/>
            </w:tcBorders>
            <w:shd w:val="clear" w:color="auto" w:fill="auto"/>
            <w:vAlign w:val="center"/>
          </w:tcPr>
          <w:p w14:paraId="719C1394" w14:textId="77777777" w:rsidR="00232876" w:rsidRPr="00FA3EB3" w:rsidRDefault="00232876" w:rsidP="00232876">
            <w:pPr>
              <w:pStyle w:val="NoSpacing"/>
            </w:pPr>
          </w:p>
        </w:tc>
      </w:tr>
      <w:tr w:rsidR="00687CFB" w:rsidRPr="00FA3EB3" w14:paraId="537921EE" w14:textId="77777777" w:rsidTr="00232876">
        <w:trPr>
          <w:trHeight w:val="360"/>
        </w:trPr>
        <w:sdt>
          <w:sdtPr>
            <w:id w:val="2115246489"/>
            <w:placeholder>
              <w:docPart w:val="7DBEBAF9FA1C2040B8D5B274306DE714"/>
            </w:placeholder>
            <w:temporary/>
            <w:showingPlcHdr/>
          </w:sdtPr>
          <w:sdtEndPr/>
          <w:sdtContent>
            <w:tc>
              <w:tcPr>
                <w:tcW w:w="2160" w:type="dxa"/>
                <w:vAlign w:val="center"/>
              </w:tcPr>
              <w:p w14:paraId="4656AC96" w14:textId="77777777" w:rsidR="00687CFB" w:rsidRPr="00FA3EB3" w:rsidRDefault="00232876" w:rsidP="00232876">
                <w:pPr>
                  <w:pStyle w:val="NoSpacing"/>
                </w:pPr>
                <w:r w:rsidRPr="00FA3EB3">
                  <w:t>Signature</w:t>
                </w:r>
              </w:p>
            </w:tc>
          </w:sdtContent>
        </w:sdt>
        <w:tc>
          <w:tcPr>
            <w:tcW w:w="4050" w:type="dxa"/>
            <w:shd w:val="clear" w:color="auto" w:fill="FFFFFF" w:themeFill="background1"/>
            <w:vAlign w:val="center"/>
          </w:tcPr>
          <w:p w14:paraId="0627DD4C" w14:textId="77777777" w:rsidR="00687CFB" w:rsidRPr="00FA3EB3" w:rsidRDefault="00687CFB" w:rsidP="00232876">
            <w:pPr>
              <w:pStyle w:val="NoSpacing"/>
            </w:pPr>
          </w:p>
        </w:tc>
        <w:tc>
          <w:tcPr>
            <w:tcW w:w="270" w:type="dxa"/>
            <w:vAlign w:val="center"/>
          </w:tcPr>
          <w:p w14:paraId="4261682D" w14:textId="77777777" w:rsidR="00687CFB" w:rsidRPr="00FA3EB3" w:rsidRDefault="00687CFB" w:rsidP="00232876">
            <w:pPr>
              <w:pStyle w:val="NoSpacing"/>
            </w:pPr>
          </w:p>
        </w:tc>
        <w:sdt>
          <w:sdtPr>
            <w:id w:val="-1603715072"/>
            <w:placeholder>
              <w:docPart w:val="E46B0EAF7B289C41AF0BD0F512890EF6"/>
            </w:placeholder>
            <w:temporary/>
            <w:showingPlcHdr/>
          </w:sdtPr>
          <w:sdtEndPr/>
          <w:sdtContent>
            <w:tc>
              <w:tcPr>
                <w:tcW w:w="810" w:type="dxa"/>
                <w:vAlign w:val="center"/>
              </w:tcPr>
              <w:p w14:paraId="2DE66FB3" w14:textId="77777777" w:rsidR="00687CFB" w:rsidRPr="00FA3EB3" w:rsidRDefault="00232876" w:rsidP="00232876">
                <w:pPr>
                  <w:pStyle w:val="NoSpacing"/>
                </w:pPr>
                <w:r w:rsidRPr="00FA3EB3">
                  <w:t>Name</w:t>
                </w:r>
              </w:p>
            </w:tc>
          </w:sdtContent>
        </w:sdt>
        <w:tc>
          <w:tcPr>
            <w:tcW w:w="3500" w:type="dxa"/>
            <w:shd w:val="clear" w:color="auto" w:fill="FFFFFF" w:themeFill="background1"/>
            <w:vAlign w:val="center"/>
          </w:tcPr>
          <w:p w14:paraId="7C57E856" w14:textId="77777777" w:rsidR="00687CFB" w:rsidRPr="00FA3EB3" w:rsidRDefault="00687CFB" w:rsidP="00232876">
            <w:pPr>
              <w:pStyle w:val="NoSpacing"/>
            </w:pPr>
          </w:p>
        </w:tc>
      </w:tr>
      <w:tr w:rsidR="00232876" w:rsidRPr="00FA3EB3" w14:paraId="20E392C4" w14:textId="77777777" w:rsidTr="00232876">
        <w:trPr>
          <w:trHeight w:val="360"/>
        </w:trPr>
        <w:tc>
          <w:tcPr>
            <w:tcW w:w="2160" w:type="dxa"/>
            <w:shd w:val="clear" w:color="auto" w:fill="auto"/>
          </w:tcPr>
          <w:p w14:paraId="69177682" w14:textId="77777777" w:rsidR="00232876" w:rsidRPr="00FA3EB3" w:rsidRDefault="00232876" w:rsidP="00232876">
            <w:pPr>
              <w:pStyle w:val="NoSpacing"/>
            </w:pPr>
          </w:p>
        </w:tc>
        <w:sdt>
          <w:sdtPr>
            <w:id w:val="-1424941974"/>
            <w:placeholder>
              <w:docPart w:val="4AAA1ECC5FAAA8458B61FC32D0A47AEB"/>
            </w:placeholder>
            <w:temporary/>
            <w:showingPlcHdr/>
          </w:sdtPr>
          <w:sdtEndPr/>
          <w:sdtContent>
            <w:tc>
              <w:tcPr>
                <w:tcW w:w="4050" w:type="dxa"/>
                <w:shd w:val="clear" w:color="auto" w:fill="auto"/>
              </w:tcPr>
              <w:p w14:paraId="442A4B44" w14:textId="77777777" w:rsidR="00232876" w:rsidRPr="00FA3EB3" w:rsidRDefault="00232876" w:rsidP="00232876">
                <w:pPr>
                  <w:pStyle w:val="Field"/>
                </w:pPr>
                <w:r w:rsidRPr="00FA3EB3">
                  <w:t>Signature of the Person Submitting this Form</w:t>
                </w:r>
              </w:p>
            </w:tc>
          </w:sdtContent>
        </w:sdt>
        <w:tc>
          <w:tcPr>
            <w:tcW w:w="270" w:type="dxa"/>
            <w:shd w:val="clear" w:color="auto" w:fill="auto"/>
          </w:tcPr>
          <w:p w14:paraId="25965B14" w14:textId="77777777" w:rsidR="00232876" w:rsidRPr="00FA3EB3" w:rsidRDefault="00232876" w:rsidP="00232876">
            <w:pPr>
              <w:pStyle w:val="NoSpacing"/>
            </w:pPr>
          </w:p>
        </w:tc>
        <w:tc>
          <w:tcPr>
            <w:tcW w:w="810" w:type="dxa"/>
            <w:shd w:val="clear" w:color="auto" w:fill="auto"/>
          </w:tcPr>
          <w:p w14:paraId="1430CCE9" w14:textId="77777777" w:rsidR="00232876" w:rsidRPr="00FA3EB3" w:rsidRDefault="00232876" w:rsidP="00232876">
            <w:pPr>
              <w:pStyle w:val="NoSpacing"/>
            </w:pPr>
          </w:p>
        </w:tc>
        <w:sdt>
          <w:sdtPr>
            <w:id w:val="-1027253848"/>
            <w:placeholder>
              <w:docPart w:val="35FD36DFB06C4446BF6D2C9EAF4C3ACD"/>
            </w:placeholder>
            <w:temporary/>
            <w:showingPlcHdr/>
          </w:sdtPr>
          <w:sdtEndPr/>
          <w:sdtContent>
            <w:tc>
              <w:tcPr>
                <w:tcW w:w="3500" w:type="dxa"/>
                <w:shd w:val="clear" w:color="auto" w:fill="auto"/>
              </w:tcPr>
              <w:p w14:paraId="2F31B46D" w14:textId="77777777" w:rsidR="00232876" w:rsidRPr="00FA3EB3" w:rsidRDefault="00232876" w:rsidP="00232876">
                <w:pPr>
                  <w:pStyle w:val="Field"/>
                </w:pPr>
                <w:r w:rsidRPr="00FA3EB3">
                  <w:t>Name of the Person Submitting this Form (print)</w:t>
                </w:r>
              </w:p>
            </w:tc>
          </w:sdtContent>
        </w:sdt>
      </w:tr>
    </w:tbl>
    <w:p w14:paraId="55822286" w14:textId="77777777"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10707B26" w14:textId="77777777" w:rsidTr="00232876">
        <w:trPr>
          <w:trHeight w:val="360"/>
        </w:trPr>
        <w:sdt>
          <w:sdtPr>
            <w:id w:val="1220785300"/>
            <w:placeholder>
              <w:docPart w:val="AF28D8A7F9F01F45A63E6D3F39D230C9"/>
            </w:placeholder>
            <w:temporary/>
            <w:showingPlcHdr/>
          </w:sdtPr>
          <w:sdtEndPr/>
          <w:sdtContent>
            <w:tc>
              <w:tcPr>
                <w:tcW w:w="2160" w:type="dxa"/>
                <w:vAlign w:val="center"/>
              </w:tcPr>
              <w:p w14:paraId="7C7346CB"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6D6FCAF6" w14:textId="77777777" w:rsidR="00232876" w:rsidRPr="00FA3EB3" w:rsidRDefault="00232876" w:rsidP="00232876">
            <w:pPr>
              <w:pStyle w:val="NoSpacing"/>
            </w:pPr>
          </w:p>
        </w:tc>
        <w:tc>
          <w:tcPr>
            <w:tcW w:w="236" w:type="dxa"/>
            <w:vAlign w:val="center"/>
          </w:tcPr>
          <w:p w14:paraId="74CA2AE3" w14:textId="77777777" w:rsidR="00232876" w:rsidRPr="00FA3EB3" w:rsidRDefault="00232876" w:rsidP="00232876">
            <w:pPr>
              <w:pStyle w:val="NoSpacing"/>
            </w:pPr>
          </w:p>
        </w:tc>
        <w:tc>
          <w:tcPr>
            <w:tcW w:w="720" w:type="dxa"/>
            <w:shd w:val="clear" w:color="auto" w:fill="FFFFFF" w:themeFill="background1"/>
            <w:vAlign w:val="center"/>
          </w:tcPr>
          <w:p w14:paraId="0ADC397C" w14:textId="77777777" w:rsidR="00232876" w:rsidRPr="00FA3EB3" w:rsidRDefault="00232876" w:rsidP="00232876">
            <w:pPr>
              <w:pStyle w:val="NoSpacing"/>
            </w:pPr>
          </w:p>
        </w:tc>
        <w:tc>
          <w:tcPr>
            <w:tcW w:w="236" w:type="dxa"/>
            <w:vAlign w:val="center"/>
          </w:tcPr>
          <w:p w14:paraId="3D95F6A1" w14:textId="77777777" w:rsidR="00232876" w:rsidRPr="00FA3EB3" w:rsidRDefault="00232876" w:rsidP="00232876">
            <w:pPr>
              <w:pStyle w:val="NoSpacing"/>
            </w:pPr>
          </w:p>
        </w:tc>
        <w:tc>
          <w:tcPr>
            <w:tcW w:w="720" w:type="dxa"/>
            <w:shd w:val="clear" w:color="auto" w:fill="FFFFFF" w:themeFill="background1"/>
          </w:tcPr>
          <w:p w14:paraId="3D235B40" w14:textId="77777777" w:rsidR="00232876" w:rsidRPr="00FA3EB3" w:rsidRDefault="00232876" w:rsidP="00232876">
            <w:pPr>
              <w:pStyle w:val="NoSpacing"/>
            </w:pPr>
          </w:p>
        </w:tc>
      </w:tr>
      <w:tr w:rsidR="00232876" w:rsidRPr="00FA3EB3" w14:paraId="4B273371" w14:textId="77777777" w:rsidTr="00232876">
        <w:trPr>
          <w:trHeight w:val="360"/>
        </w:trPr>
        <w:tc>
          <w:tcPr>
            <w:tcW w:w="2160" w:type="dxa"/>
            <w:shd w:val="clear" w:color="auto" w:fill="auto"/>
          </w:tcPr>
          <w:p w14:paraId="46310C90" w14:textId="77777777" w:rsidR="00232876" w:rsidRPr="00FA3EB3" w:rsidRDefault="00232876" w:rsidP="00232876">
            <w:pPr>
              <w:pStyle w:val="Field"/>
            </w:pPr>
          </w:p>
        </w:tc>
        <w:sdt>
          <w:sdtPr>
            <w:id w:val="1445736183"/>
            <w:placeholder>
              <w:docPart w:val="657D3101D9FCA04B978D1DC678A0CEEB"/>
            </w:placeholder>
            <w:temporary/>
            <w:showingPlcHdr/>
          </w:sdtPr>
          <w:sdtEndPr/>
          <w:sdtContent>
            <w:tc>
              <w:tcPr>
                <w:tcW w:w="720" w:type="dxa"/>
                <w:shd w:val="clear" w:color="auto" w:fill="auto"/>
              </w:tcPr>
              <w:p w14:paraId="62BBCD26" w14:textId="77777777" w:rsidR="00232876" w:rsidRPr="00FA3EB3" w:rsidRDefault="00232876" w:rsidP="00232876">
                <w:pPr>
                  <w:pStyle w:val="Field"/>
                </w:pPr>
                <w:r w:rsidRPr="00FA3EB3">
                  <w:t>MM</w:t>
                </w:r>
              </w:p>
            </w:tc>
          </w:sdtContent>
        </w:sdt>
        <w:tc>
          <w:tcPr>
            <w:tcW w:w="236" w:type="dxa"/>
            <w:shd w:val="clear" w:color="auto" w:fill="auto"/>
          </w:tcPr>
          <w:p w14:paraId="59BA06AA" w14:textId="77777777" w:rsidR="00232876" w:rsidRPr="00FA3EB3" w:rsidRDefault="00232876" w:rsidP="00232876">
            <w:pPr>
              <w:pStyle w:val="Field"/>
            </w:pPr>
          </w:p>
        </w:tc>
        <w:sdt>
          <w:sdtPr>
            <w:id w:val="-1419480618"/>
            <w:placeholder>
              <w:docPart w:val="A5D176DDCDDEED4EAF3D248B518D027C"/>
            </w:placeholder>
            <w:temporary/>
            <w:showingPlcHdr/>
          </w:sdtPr>
          <w:sdtEndPr/>
          <w:sdtContent>
            <w:tc>
              <w:tcPr>
                <w:tcW w:w="720" w:type="dxa"/>
                <w:shd w:val="clear" w:color="auto" w:fill="auto"/>
              </w:tcPr>
              <w:p w14:paraId="509E9C1F" w14:textId="77777777" w:rsidR="00232876" w:rsidRPr="00FA3EB3" w:rsidRDefault="00232876" w:rsidP="00232876">
                <w:pPr>
                  <w:pStyle w:val="Field"/>
                </w:pPr>
                <w:r w:rsidRPr="00FA3EB3">
                  <w:t>DD</w:t>
                </w:r>
              </w:p>
            </w:tc>
          </w:sdtContent>
        </w:sdt>
        <w:tc>
          <w:tcPr>
            <w:tcW w:w="236" w:type="dxa"/>
            <w:shd w:val="clear" w:color="auto" w:fill="auto"/>
          </w:tcPr>
          <w:p w14:paraId="6FD82E78" w14:textId="77777777" w:rsidR="00232876" w:rsidRPr="00FA3EB3" w:rsidRDefault="00232876" w:rsidP="00232876">
            <w:pPr>
              <w:pStyle w:val="Field"/>
            </w:pPr>
          </w:p>
        </w:tc>
        <w:sdt>
          <w:sdtPr>
            <w:id w:val="138628743"/>
            <w:placeholder>
              <w:docPart w:val="58B732F5B245D347BA2DC61F90E13885"/>
            </w:placeholder>
            <w:temporary/>
            <w:showingPlcHdr/>
          </w:sdtPr>
          <w:sdtEndPr/>
          <w:sdtContent>
            <w:tc>
              <w:tcPr>
                <w:tcW w:w="720" w:type="dxa"/>
                <w:shd w:val="clear" w:color="auto" w:fill="auto"/>
              </w:tcPr>
              <w:p w14:paraId="537BB04C" w14:textId="77777777" w:rsidR="00232876" w:rsidRPr="00FA3EB3" w:rsidRDefault="00232876" w:rsidP="00232876">
                <w:pPr>
                  <w:pStyle w:val="Field"/>
                </w:pPr>
                <w:r w:rsidRPr="00FA3EB3">
                  <w:t>YY</w:t>
                </w:r>
              </w:p>
            </w:tc>
          </w:sdtContent>
        </w:sdt>
      </w:tr>
    </w:tbl>
    <w:p w14:paraId="39ED5C1B" w14:textId="77777777" w:rsidR="00687CFB" w:rsidRPr="00FA3EB3" w:rsidRDefault="00687CFB" w:rsidP="00FD35A6"/>
    <w:sectPr w:rsidR="00687CFB" w:rsidRPr="00FA3EB3" w:rsidSect="00E260B6">
      <w:headerReference w:type="default" r:id="rId14"/>
      <w:pgSz w:w="11906" w:h="16838"/>
      <w:pgMar w:top="434" w:right="720" w:bottom="396" w:left="720" w:header="360"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BEF7C" w14:textId="77777777" w:rsidR="00A26FFD" w:rsidRDefault="00A26FFD" w:rsidP="001A0130">
      <w:pPr>
        <w:spacing w:after="0" w:line="240" w:lineRule="auto"/>
      </w:pPr>
      <w:r>
        <w:separator/>
      </w:r>
    </w:p>
  </w:endnote>
  <w:endnote w:type="continuationSeparator" w:id="0">
    <w:p w14:paraId="2F1E6FFA" w14:textId="77777777" w:rsidR="00A26FFD" w:rsidRDefault="00A26FFD"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32F82" w14:textId="77777777" w:rsidR="00A26FFD" w:rsidRDefault="00A26FFD" w:rsidP="001A0130">
      <w:pPr>
        <w:spacing w:after="0" w:line="240" w:lineRule="auto"/>
      </w:pPr>
      <w:r>
        <w:separator/>
      </w:r>
    </w:p>
  </w:footnote>
  <w:footnote w:type="continuationSeparator" w:id="0">
    <w:p w14:paraId="125BD855" w14:textId="77777777" w:rsidR="00A26FFD" w:rsidRDefault="00A26FFD" w:rsidP="001A01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D1485" w14:textId="77777777" w:rsidR="001A0130" w:rsidRDefault="00FD35A6">
    <w:pPr>
      <w:pStyle w:val="Header"/>
    </w:pPr>
    <w:r>
      <w:rPr>
        <w:noProof/>
        <w:lang w:val="en-NZ" w:eastAsia="en-NZ"/>
      </w:rPr>
      <mc:AlternateContent>
        <mc:Choice Requires="wpg">
          <w:drawing>
            <wp:anchor distT="0" distB="0" distL="114300" distR="114300" simplePos="0" relativeHeight="251663360" behindDoc="0" locked="0" layoutInCell="1" allowOverlap="1" wp14:anchorId="71AC46AD" wp14:editId="1EA86657">
              <wp:simplePos x="0" y="0"/>
              <wp:positionH relativeFrom="page">
                <wp:posOffset>233464</wp:posOffset>
              </wp:positionH>
              <wp:positionV relativeFrom="page">
                <wp:posOffset>272374</wp:posOffset>
              </wp:positionV>
              <wp:extent cx="7091464" cy="9582895"/>
              <wp:effectExtent l="0" t="0" r="0"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091464" cy="9582895"/>
                        <a:chOff x="0" y="0"/>
                        <a:chExt cx="7084011" cy="9581398"/>
                      </a:xfrm>
                    </wpg:grpSpPr>
                    <wps:wsp>
                      <wps:cNvPr id="3" name="Rectangl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B03EB0-31AC-464A-A4CF-52AA945A224D}"/>
                          </a:ex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1264903"/>
                          <a:ext cx="7084011"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B9600B-F413-4EE7-81CF-84636C2F9AAE}"/>
                            </a:ex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alphaModFix amt="41000"/>
                          <a:extLst>
                            <a:ext uri="{28A0092B-C50C-407E-A947-70E740481C1C}">
                              <a14:useLocalDpi xmlns:a14="http://schemas.microsoft.com/office/drawing/2010/main" val="0"/>
                            </a:ext>
                          </a:extLst>
                        </a:blip>
                        <a:srcRect/>
                        <a:stretch/>
                      </pic:blipFill>
                      <pic:spPr>
                        <a:xfrm>
                          <a:off x="29188" y="0"/>
                          <a:ext cx="7054822" cy="1258570"/>
                        </a:xfrm>
                        <a:prstGeom prst="snip1Rect">
                          <a:avLst>
                            <a:gd name="adj" fmla="val 31795"/>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B71C6" id="Group 26" o:spid="_x0000_s1026" style="position:absolute;margin-left:18.4pt;margin-top:21.45pt;width:558.4pt;height:754.55pt;z-index:251663360;mso-position-horizontal-relative:page;mso-position-vertical-relative:page;mso-width-relative:margin;mso-height-relative:margin" coordsize="70840,9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">
              <v:rect id="Rectangle 3" o:spid="_x0000_s1027" style="position:absolute;top:12649;width:70840;height:8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91;width:70549;height:12585;visibility:visible;mso-wrap-style:square" coordsize="7054822,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" path="m,l6654660,r400162,400162l7054822,1258570,,1258570,,xe">
                <v:imagedata r:id="rId2" o:title=""/>
                <v:formulas/>
                <v:path o:extrusionok="t" o:connecttype="custom" o:connectlocs="0,0;6654660,0;7054822,400162;7054822,1258570;0,1258570;0,0" o:connectangles="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61979" w14:textId="77777777" w:rsidR="00333E70" w:rsidRDefault="00333E70">
    <w:pPr>
      <w:pStyle w:val="Header"/>
    </w:pPr>
    <w:r>
      <w:rPr>
        <w:noProof/>
        <w:lang w:val="en-NZ" w:eastAsia="en-NZ"/>
      </w:rPr>
      <mc:AlternateContent>
        <mc:Choice Requires="wps">
          <w:drawing>
            <wp:anchor distT="0" distB="0" distL="114300" distR="114300" simplePos="0" relativeHeight="251666432" behindDoc="0" locked="0" layoutInCell="1" allowOverlap="1" wp14:anchorId="694EF3AC" wp14:editId="735EBD3D">
              <wp:simplePos x="0" y="0"/>
              <wp:positionH relativeFrom="column">
                <wp:posOffset>-214009</wp:posOffset>
              </wp:positionH>
              <wp:positionV relativeFrom="paragraph">
                <wp:posOffset>170234</wp:posOffset>
              </wp:positionV>
              <wp:extent cx="7081737" cy="9455366"/>
              <wp:effectExtent l="0" t="0" r="5080" b="6350"/>
              <wp:wrapNone/>
              <wp:docPr id="5" name="Rectangle 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7081737" cy="94553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4171E" id="Rectangle 5" o:spid="_x0000_s1026" style="position:absolute;margin-left:-16.85pt;margin-top:13.4pt;width:557.6pt;height:7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" fillcolor="#f2f2f2 [3052]"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486CCC"/>
    <w:lvl w:ilvl="0">
      <w:start w:val="1"/>
      <w:numFmt w:val="decimal"/>
      <w:lvlText w:val="%1."/>
      <w:lvlJc w:val="left"/>
      <w:pPr>
        <w:tabs>
          <w:tab w:val="num" w:pos="360"/>
        </w:tabs>
        <w:ind w:left="360" w:hanging="360"/>
      </w:pPr>
    </w:lvl>
  </w:abstractNum>
  <w:abstractNum w:abstractNumId="1">
    <w:nsid w:val="45534BE0"/>
    <w:multiLevelType w:val="hybridMultilevel"/>
    <w:tmpl w:val="9892A63E"/>
    <w:lvl w:ilvl="0" w:tplc="4802EFD4">
      <w:numFmt w:val="bullet"/>
      <w:lvlText w:val="-"/>
      <w:lvlJc w:val="left"/>
      <w:pPr>
        <w:tabs>
          <w:tab w:val="num" w:pos="720"/>
        </w:tabs>
        <w:ind w:left="720" w:hanging="360"/>
      </w:pPr>
      <w:rPr>
        <w:rFonts w:ascii="Times New Roman" w:eastAsia="SimSun" w:hAnsi="Times New Roman" w:cs="Times New Roman"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E00079"/>
    <w:rsid w:val="00036EFF"/>
    <w:rsid w:val="001211E8"/>
    <w:rsid w:val="001A0130"/>
    <w:rsid w:val="00232876"/>
    <w:rsid w:val="00267116"/>
    <w:rsid w:val="002F58E0"/>
    <w:rsid w:val="00333E70"/>
    <w:rsid w:val="00355DEE"/>
    <w:rsid w:val="003B49EC"/>
    <w:rsid w:val="003D55FB"/>
    <w:rsid w:val="003E52E1"/>
    <w:rsid w:val="00402433"/>
    <w:rsid w:val="004B47A9"/>
    <w:rsid w:val="004F0368"/>
    <w:rsid w:val="005A20B8"/>
    <w:rsid w:val="005E6FA8"/>
    <w:rsid w:val="006662D2"/>
    <w:rsid w:val="00687CFB"/>
    <w:rsid w:val="00696B6E"/>
    <w:rsid w:val="006A5F0E"/>
    <w:rsid w:val="006C28FD"/>
    <w:rsid w:val="0076229C"/>
    <w:rsid w:val="007718C6"/>
    <w:rsid w:val="007F7DBB"/>
    <w:rsid w:val="008045C5"/>
    <w:rsid w:val="00835F7E"/>
    <w:rsid w:val="00866BB6"/>
    <w:rsid w:val="00872D54"/>
    <w:rsid w:val="008C0DC4"/>
    <w:rsid w:val="009E70CA"/>
    <w:rsid w:val="00A26FFD"/>
    <w:rsid w:val="00A6648E"/>
    <w:rsid w:val="00BA66C3"/>
    <w:rsid w:val="00CB16D2"/>
    <w:rsid w:val="00CD05DC"/>
    <w:rsid w:val="00CD5B0D"/>
    <w:rsid w:val="00D44DDA"/>
    <w:rsid w:val="00DB3723"/>
    <w:rsid w:val="00DC1831"/>
    <w:rsid w:val="00E00079"/>
    <w:rsid w:val="00E260B6"/>
    <w:rsid w:val="00E3286D"/>
    <w:rsid w:val="00E413DD"/>
    <w:rsid w:val="00F14948"/>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F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Title" w:semiHidden="0" w:uiPriority="10" w:unhideWhenUsed="0" w:qFormat="1"/>
    <w:lsdException w:name="Signature" w:semiHidden="0" w:unhideWhenUsed="0"/>
    <w:lsdException w:name="Default Paragraph Font" w:uiPriority="1"/>
    <w:lsdException w:name="Subtitle" w:uiPriority="11" w:unhideWhenUsed="0" w:qFormat="1"/>
    <w:lsdException w:name="Strong"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BalloonText">
    <w:name w:val="Balloon Text"/>
    <w:basedOn w:val="Normal"/>
    <w:link w:val="BalloonTextChar"/>
    <w:uiPriority w:val="99"/>
    <w:semiHidden/>
    <w:unhideWhenUsed/>
    <w:rsid w:val="008C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Title" w:semiHidden="0" w:uiPriority="10" w:unhideWhenUsed="0" w:qFormat="1"/>
    <w:lsdException w:name="Signature" w:semiHidden="0" w:unhideWhenUsed="0"/>
    <w:lsdException w:name="Default Paragraph Font" w:uiPriority="1"/>
    <w:lsdException w:name="Subtitle" w:uiPriority="11" w:unhideWhenUsed="0" w:qFormat="1"/>
    <w:lsdException w:name="Strong"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BalloonText">
    <w:name w:val="Balloon Text"/>
    <w:basedOn w:val="Normal"/>
    <w:link w:val="BalloonTextChar"/>
    <w:uiPriority w:val="99"/>
    <w:semiHidden/>
    <w:unhideWhenUsed/>
    <w:rsid w:val="008C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BB632B4C92D448BD3031C3D466A17C"/>
        <w:category>
          <w:name w:val="General"/>
          <w:gallery w:val="placeholder"/>
        </w:category>
        <w:types>
          <w:type w:val="bbPlcHdr"/>
        </w:types>
        <w:behaviors>
          <w:behavior w:val="content"/>
        </w:behaviors>
        <w:guid w:val="{6235FD08-8831-0342-AC77-9875B753B875}"/>
      </w:docPartPr>
      <w:docPartBody>
        <w:p w:rsidR="00374C7C" w:rsidRDefault="007B7B8F">
          <w:pPr>
            <w:pStyle w:val="7FBB632B4C92D448BD3031C3D466A17C"/>
          </w:pPr>
          <w:r w:rsidRPr="00FA3EB3">
            <w:t>Instructions</w:t>
          </w:r>
        </w:p>
      </w:docPartBody>
    </w:docPart>
    <w:docPart>
      <w:docPartPr>
        <w:name w:val="7DBEBAF9FA1C2040B8D5B274306DE714"/>
        <w:category>
          <w:name w:val="General"/>
          <w:gallery w:val="placeholder"/>
        </w:category>
        <w:types>
          <w:type w:val="bbPlcHdr"/>
        </w:types>
        <w:behaviors>
          <w:behavior w:val="content"/>
        </w:behaviors>
        <w:guid w:val="{671A42C1-63A6-3E46-B7B7-16E31E4F1211}"/>
      </w:docPartPr>
      <w:docPartBody>
        <w:p w:rsidR="00374C7C" w:rsidRDefault="007B7B8F">
          <w:pPr>
            <w:pStyle w:val="7DBEBAF9FA1C2040B8D5B274306DE714"/>
          </w:pPr>
          <w:r w:rsidRPr="00FA3EB3">
            <w:t>Signature</w:t>
          </w:r>
        </w:p>
      </w:docPartBody>
    </w:docPart>
    <w:docPart>
      <w:docPartPr>
        <w:name w:val="E46B0EAF7B289C41AF0BD0F512890EF6"/>
        <w:category>
          <w:name w:val="General"/>
          <w:gallery w:val="placeholder"/>
        </w:category>
        <w:types>
          <w:type w:val="bbPlcHdr"/>
        </w:types>
        <w:behaviors>
          <w:behavior w:val="content"/>
        </w:behaviors>
        <w:guid w:val="{D6E906D3-983C-F14A-89FB-FFA98E82CE65}"/>
      </w:docPartPr>
      <w:docPartBody>
        <w:p w:rsidR="00374C7C" w:rsidRDefault="007B7B8F">
          <w:pPr>
            <w:pStyle w:val="E46B0EAF7B289C41AF0BD0F512890EF6"/>
          </w:pPr>
          <w:r w:rsidRPr="00FA3EB3">
            <w:t>Name</w:t>
          </w:r>
        </w:p>
      </w:docPartBody>
    </w:docPart>
    <w:docPart>
      <w:docPartPr>
        <w:name w:val="4AAA1ECC5FAAA8458B61FC32D0A47AEB"/>
        <w:category>
          <w:name w:val="General"/>
          <w:gallery w:val="placeholder"/>
        </w:category>
        <w:types>
          <w:type w:val="bbPlcHdr"/>
        </w:types>
        <w:behaviors>
          <w:behavior w:val="content"/>
        </w:behaviors>
        <w:guid w:val="{B800D633-E842-CA44-9B25-192097DF141A}"/>
      </w:docPartPr>
      <w:docPartBody>
        <w:p w:rsidR="00374C7C" w:rsidRDefault="007B7B8F">
          <w:pPr>
            <w:pStyle w:val="4AAA1ECC5FAAA8458B61FC32D0A47AEB"/>
          </w:pPr>
          <w:r w:rsidRPr="00FA3EB3">
            <w:t>Signature of the Person Submitting this Form</w:t>
          </w:r>
        </w:p>
      </w:docPartBody>
    </w:docPart>
    <w:docPart>
      <w:docPartPr>
        <w:name w:val="35FD36DFB06C4446BF6D2C9EAF4C3ACD"/>
        <w:category>
          <w:name w:val="General"/>
          <w:gallery w:val="placeholder"/>
        </w:category>
        <w:types>
          <w:type w:val="bbPlcHdr"/>
        </w:types>
        <w:behaviors>
          <w:behavior w:val="content"/>
        </w:behaviors>
        <w:guid w:val="{B2C4AB6C-38CA-CF4C-BA00-86DCC6E2CC0F}"/>
      </w:docPartPr>
      <w:docPartBody>
        <w:p w:rsidR="00374C7C" w:rsidRDefault="007B7B8F">
          <w:pPr>
            <w:pStyle w:val="35FD36DFB06C4446BF6D2C9EAF4C3ACD"/>
          </w:pPr>
          <w:r w:rsidRPr="00FA3EB3">
            <w:t>Name of the Person Submitting this Form (print)</w:t>
          </w:r>
        </w:p>
      </w:docPartBody>
    </w:docPart>
    <w:docPart>
      <w:docPartPr>
        <w:name w:val="AF28D8A7F9F01F45A63E6D3F39D230C9"/>
        <w:category>
          <w:name w:val="General"/>
          <w:gallery w:val="placeholder"/>
        </w:category>
        <w:types>
          <w:type w:val="bbPlcHdr"/>
        </w:types>
        <w:behaviors>
          <w:behavior w:val="content"/>
        </w:behaviors>
        <w:guid w:val="{CA7F1AF6-80CE-8145-B00E-DCE521DC4885}"/>
      </w:docPartPr>
      <w:docPartBody>
        <w:p w:rsidR="00374C7C" w:rsidRDefault="007B7B8F">
          <w:pPr>
            <w:pStyle w:val="AF28D8A7F9F01F45A63E6D3F39D230C9"/>
          </w:pPr>
          <w:r w:rsidRPr="00FA3EB3">
            <w:t>Date of Signature</w:t>
          </w:r>
        </w:p>
      </w:docPartBody>
    </w:docPart>
    <w:docPart>
      <w:docPartPr>
        <w:name w:val="657D3101D9FCA04B978D1DC678A0CEEB"/>
        <w:category>
          <w:name w:val="General"/>
          <w:gallery w:val="placeholder"/>
        </w:category>
        <w:types>
          <w:type w:val="bbPlcHdr"/>
        </w:types>
        <w:behaviors>
          <w:behavior w:val="content"/>
        </w:behaviors>
        <w:guid w:val="{9A8B6C33-FAFE-5D42-8542-D3364B08F65E}"/>
      </w:docPartPr>
      <w:docPartBody>
        <w:p w:rsidR="00374C7C" w:rsidRDefault="007B7B8F">
          <w:pPr>
            <w:pStyle w:val="657D3101D9FCA04B978D1DC678A0CEEB"/>
          </w:pPr>
          <w:r w:rsidRPr="00FA3EB3">
            <w:t>MM</w:t>
          </w:r>
        </w:p>
      </w:docPartBody>
    </w:docPart>
    <w:docPart>
      <w:docPartPr>
        <w:name w:val="A5D176DDCDDEED4EAF3D248B518D027C"/>
        <w:category>
          <w:name w:val="General"/>
          <w:gallery w:val="placeholder"/>
        </w:category>
        <w:types>
          <w:type w:val="bbPlcHdr"/>
        </w:types>
        <w:behaviors>
          <w:behavior w:val="content"/>
        </w:behaviors>
        <w:guid w:val="{33002EBB-D55F-444F-AF97-568F445DF25D}"/>
      </w:docPartPr>
      <w:docPartBody>
        <w:p w:rsidR="00374C7C" w:rsidRDefault="007B7B8F">
          <w:pPr>
            <w:pStyle w:val="A5D176DDCDDEED4EAF3D248B518D027C"/>
          </w:pPr>
          <w:r w:rsidRPr="00FA3EB3">
            <w:t>DD</w:t>
          </w:r>
        </w:p>
      </w:docPartBody>
    </w:docPart>
    <w:docPart>
      <w:docPartPr>
        <w:name w:val="58B732F5B245D347BA2DC61F90E13885"/>
        <w:category>
          <w:name w:val="General"/>
          <w:gallery w:val="placeholder"/>
        </w:category>
        <w:types>
          <w:type w:val="bbPlcHdr"/>
        </w:types>
        <w:behaviors>
          <w:behavior w:val="content"/>
        </w:behaviors>
        <w:guid w:val="{AEA9E165-2F28-1240-BC43-D51B78620996}"/>
      </w:docPartPr>
      <w:docPartBody>
        <w:p w:rsidR="00374C7C" w:rsidRDefault="007B7B8F">
          <w:pPr>
            <w:pStyle w:val="58B732F5B245D347BA2DC61F90E13885"/>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EE"/>
    <w:rsid w:val="00374C7C"/>
    <w:rsid w:val="007B7B8F"/>
    <w:rsid w:val="00A17118"/>
    <w:rsid w:val="00BA3BD1"/>
    <w:rsid w:val="00D400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8550D509D2754ABE54D2FEDAF41E8B">
    <w:name w:val="418550D509D2754ABE54D2FEDAF41E8B"/>
  </w:style>
  <w:style w:type="paragraph" w:customStyle="1" w:styleId="7FBB632B4C92D448BD3031C3D466A17C">
    <w:name w:val="7FBB632B4C92D448BD3031C3D466A17C"/>
  </w:style>
  <w:style w:type="paragraph" w:customStyle="1" w:styleId="2B2154D5A2621F409A91AE7BB3E25E6B">
    <w:name w:val="2B2154D5A2621F409A91AE7BB3E25E6B"/>
  </w:style>
  <w:style w:type="paragraph" w:customStyle="1" w:styleId="B9BDF261B842E24C9B1EC4DFDA39F5A9">
    <w:name w:val="B9BDF261B842E24C9B1EC4DFDA39F5A9"/>
  </w:style>
  <w:style w:type="paragraph" w:customStyle="1" w:styleId="89CF19C32F5D384CB65C81EC7A06B3B5">
    <w:name w:val="89CF19C32F5D384CB65C81EC7A06B3B5"/>
  </w:style>
  <w:style w:type="paragraph" w:customStyle="1" w:styleId="Labels">
    <w:name w:val="Labels"/>
    <w:basedOn w:val="Normal"/>
    <w:qFormat/>
    <w:pPr>
      <w:spacing w:line="259" w:lineRule="auto"/>
    </w:pPr>
    <w:rPr>
      <w:rFonts w:eastAsiaTheme="minorHAnsi"/>
      <w:sz w:val="18"/>
      <w:szCs w:val="22"/>
      <w:lang w:val="en-US"/>
    </w:rPr>
  </w:style>
  <w:style w:type="paragraph" w:customStyle="1" w:styleId="2EB058B278F5D0489F495615E4494429">
    <w:name w:val="2EB058B278F5D0489F495615E4494429"/>
  </w:style>
  <w:style w:type="paragraph" w:customStyle="1" w:styleId="9F7FB8C257040A439973075048B1D25B">
    <w:name w:val="9F7FB8C257040A439973075048B1D25B"/>
  </w:style>
  <w:style w:type="paragraph" w:customStyle="1" w:styleId="5C911D237D4FB249B895AD33FDBA45C7">
    <w:name w:val="5C911D237D4FB249B895AD33FDBA45C7"/>
  </w:style>
  <w:style w:type="paragraph" w:customStyle="1" w:styleId="563DFCB4409C3D41A491FE4302683450">
    <w:name w:val="563DFCB4409C3D41A491FE4302683450"/>
  </w:style>
  <w:style w:type="paragraph" w:customStyle="1" w:styleId="056B41F43035514386FB50E8C81D108F">
    <w:name w:val="056B41F43035514386FB50E8C81D108F"/>
  </w:style>
  <w:style w:type="paragraph" w:customStyle="1" w:styleId="226FBB6CEAF27144ABC19E724B087088">
    <w:name w:val="226FBB6CEAF27144ABC19E724B087088"/>
  </w:style>
  <w:style w:type="paragraph" w:customStyle="1" w:styleId="A068E3AC0C96CB45B9D4FC2C781A222A">
    <w:name w:val="A068E3AC0C96CB45B9D4FC2C781A222A"/>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D1441CB9F989AC4AAE1AA15D8DEBB5FD">
    <w:name w:val="D1441CB9F989AC4AAE1AA15D8DEBB5FD"/>
  </w:style>
  <w:style w:type="paragraph" w:customStyle="1" w:styleId="3CE20D9397C6C94DB149D66B91014D5B">
    <w:name w:val="3CE20D9397C6C94DB149D66B91014D5B"/>
  </w:style>
  <w:style w:type="paragraph" w:customStyle="1" w:styleId="E4DB27F626F86149B3C55FF874D5C8BD">
    <w:name w:val="E4DB27F626F86149B3C55FF874D5C8BD"/>
  </w:style>
  <w:style w:type="paragraph" w:customStyle="1" w:styleId="74FE2952BE7F4A4F8ECA30747992794D">
    <w:name w:val="74FE2952BE7F4A4F8ECA30747992794D"/>
  </w:style>
  <w:style w:type="paragraph" w:customStyle="1" w:styleId="7460E3EDC39F7644AEE0F9EA42513653">
    <w:name w:val="7460E3EDC39F7644AEE0F9EA42513653"/>
  </w:style>
  <w:style w:type="paragraph" w:customStyle="1" w:styleId="FF366DC149732E4F8F461F6B35FC7F70">
    <w:name w:val="FF366DC149732E4F8F461F6B35FC7F70"/>
  </w:style>
  <w:style w:type="paragraph" w:customStyle="1" w:styleId="938B25C8EDCD144A8C77EB74EDCA4A34">
    <w:name w:val="938B25C8EDCD144A8C77EB74EDCA4A34"/>
  </w:style>
  <w:style w:type="paragraph" w:customStyle="1" w:styleId="57D8B9E9A64B1D4AABBFEAEB46D7AFC9">
    <w:name w:val="57D8B9E9A64B1D4AABBFEAEB46D7AFC9"/>
  </w:style>
  <w:style w:type="paragraph" w:customStyle="1" w:styleId="457D0FD6FE21A245B174A433775715DA">
    <w:name w:val="457D0FD6FE21A245B174A433775715DA"/>
  </w:style>
  <w:style w:type="paragraph" w:customStyle="1" w:styleId="7DBEBAF9FA1C2040B8D5B274306DE714">
    <w:name w:val="7DBEBAF9FA1C2040B8D5B274306DE714"/>
  </w:style>
  <w:style w:type="paragraph" w:customStyle="1" w:styleId="E46B0EAF7B289C41AF0BD0F512890EF6">
    <w:name w:val="E46B0EAF7B289C41AF0BD0F512890EF6"/>
  </w:style>
  <w:style w:type="paragraph" w:customStyle="1" w:styleId="4AAA1ECC5FAAA8458B61FC32D0A47AEB">
    <w:name w:val="4AAA1ECC5FAAA8458B61FC32D0A47AEB"/>
  </w:style>
  <w:style w:type="paragraph" w:customStyle="1" w:styleId="35FD36DFB06C4446BF6D2C9EAF4C3ACD">
    <w:name w:val="35FD36DFB06C4446BF6D2C9EAF4C3ACD"/>
  </w:style>
  <w:style w:type="paragraph" w:customStyle="1" w:styleId="AF28D8A7F9F01F45A63E6D3F39D230C9">
    <w:name w:val="AF28D8A7F9F01F45A63E6D3F39D230C9"/>
  </w:style>
  <w:style w:type="paragraph" w:customStyle="1" w:styleId="657D3101D9FCA04B978D1DC678A0CEEB">
    <w:name w:val="657D3101D9FCA04B978D1DC678A0CEEB"/>
  </w:style>
  <w:style w:type="paragraph" w:customStyle="1" w:styleId="A5D176DDCDDEED4EAF3D248B518D027C">
    <w:name w:val="A5D176DDCDDEED4EAF3D248B518D027C"/>
  </w:style>
  <w:style w:type="paragraph" w:customStyle="1" w:styleId="58B732F5B245D347BA2DC61F90E13885">
    <w:name w:val="58B732F5B245D347BA2DC61F90E13885"/>
  </w:style>
  <w:style w:type="paragraph" w:customStyle="1" w:styleId="696CB63FCEE7B94591FE16331C779913">
    <w:name w:val="696CB63FCEE7B94591FE16331C779913"/>
    <w:rsid w:val="00D400EE"/>
  </w:style>
  <w:style w:type="paragraph" w:customStyle="1" w:styleId="4E4490810C6E0943A481AB5BD0546006">
    <w:name w:val="4E4490810C6E0943A481AB5BD0546006"/>
    <w:rsid w:val="00D400EE"/>
  </w:style>
  <w:style w:type="paragraph" w:customStyle="1" w:styleId="0D9418E22B18844C98AD4ADB4B34569D">
    <w:name w:val="0D9418E22B18844C98AD4ADB4B34569D"/>
    <w:rsid w:val="00D400EE"/>
  </w:style>
  <w:style w:type="paragraph" w:customStyle="1" w:styleId="92D510A633FF9D4798EB0976E4D602C8">
    <w:name w:val="92D510A633FF9D4798EB0976E4D602C8"/>
    <w:rsid w:val="00D400EE"/>
  </w:style>
  <w:style w:type="paragraph" w:customStyle="1" w:styleId="B75225A0B4B51A48BB5D13FE74E69B98">
    <w:name w:val="B75225A0B4B51A48BB5D13FE74E69B98"/>
    <w:rsid w:val="00D400EE"/>
  </w:style>
  <w:style w:type="paragraph" w:customStyle="1" w:styleId="F99EE0FF902C0C4D86389614F1663C4D">
    <w:name w:val="F99EE0FF902C0C4D86389614F1663C4D"/>
    <w:rsid w:val="00D400EE"/>
  </w:style>
  <w:style w:type="paragraph" w:customStyle="1" w:styleId="11B5DA902014304FBAD12E76CA1EB12F">
    <w:name w:val="11B5DA902014304FBAD12E76CA1EB12F"/>
    <w:rsid w:val="00D400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8550D509D2754ABE54D2FEDAF41E8B">
    <w:name w:val="418550D509D2754ABE54D2FEDAF41E8B"/>
  </w:style>
  <w:style w:type="paragraph" w:customStyle="1" w:styleId="7FBB632B4C92D448BD3031C3D466A17C">
    <w:name w:val="7FBB632B4C92D448BD3031C3D466A17C"/>
  </w:style>
  <w:style w:type="paragraph" w:customStyle="1" w:styleId="2B2154D5A2621F409A91AE7BB3E25E6B">
    <w:name w:val="2B2154D5A2621F409A91AE7BB3E25E6B"/>
  </w:style>
  <w:style w:type="paragraph" w:customStyle="1" w:styleId="B9BDF261B842E24C9B1EC4DFDA39F5A9">
    <w:name w:val="B9BDF261B842E24C9B1EC4DFDA39F5A9"/>
  </w:style>
  <w:style w:type="paragraph" w:customStyle="1" w:styleId="89CF19C32F5D384CB65C81EC7A06B3B5">
    <w:name w:val="89CF19C32F5D384CB65C81EC7A06B3B5"/>
  </w:style>
  <w:style w:type="paragraph" w:customStyle="1" w:styleId="Labels">
    <w:name w:val="Labels"/>
    <w:basedOn w:val="Normal"/>
    <w:qFormat/>
    <w:pPr>
      <w:spacing w:line="259" w:lineRule="auto"/>
    </w:pPr>
    <w:rPr>
      <w:rFonts w:eastAsiaTheme="minorHAnsi"/>
      <w:sz w:val="18"/>
      <w:szCs w:val="22"/>
      <w:lang w:val="en-US"/>
    </w:rPr>
  </w:style>
  <w:style w:type="paragraph" w:customStyle="1" w:styleId="2EB058B278F5D0489F495615E4494429">
    <w:name w:val="2EB058B278F5D0489F495615E4494429"/>
  </w:style>
  <w:style w:type="paragraph" w:customStyle="1" w:styleId="9F7FB8C257040A439973075048B1D25B">
    <w:name w:val="9F7FB8C257040A439973075048B1D25B"/>
  </w:style>
  <w:style w:type="paragraph" w:customStyle="1" w:styleId="5C911D237D4FB249B895AD33FDBA45C7">
    <w:name w:val="5C911D237D4FB249B895AD33FDBA45C7"/>
  </w:style>
  <w:style w:type="paragraph" w:customStyle="1" w:styleId="563DFCB4409C3D41A491FE4302683450">
    <w:name w:val="563DFCB4409C3D41A491FE4302683450"/>
  </w:style>
  <w:style w:type="paragraph" w:customStyle="1" w:styleId="056B41F43035514386FB50E8C81D108F">
    <w:name w:val="056B41F43035514386FB50E8C81D108F"/>
  </w:style>
  <w:style w:type="paragraph" w:customStyle="1" w:styleId="226FBB6CEAF27144ABC19E724B087088">
    <w:name w:val="226FBB6CEAF27144ABC19E724B087088"/>
  </w:style>
  <w:style w:type="paragraph" w:customStyle="1" w:styleId="A068E3AC0C96CB45B9D4FC2C781A222A">
    <w:name w:val="A068E3AC0C96CB45B9D4FC2C781A222A"/>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D1441CB9F989AC4AAE1AA15D8DEBB5FD">
    <w:name w:val="D1441CB9F989AC4AAE1AA15D8DEBB5FD"/>
  </w:style>
  <w:style w:type="paragraph" w:customStyle="1" w:styleId="3CE20D9397C6C94DB149D66B91014D5B">
    <w:name w:val="3CE20D9397C6C94DB149D66B91014D5B"/>
  </w:style>
  <w:style w:type="paragraph" w:customStyle="1" w:styleId="E4DB27F626F86149B3C55FF874D5C8BD">
    <w:name w:val="E4DB27F626F86149B3C55FF874D5C8BD"/>
  </w:style>
  <w:style w:type="paragraph" w:customStyle="1" w:styleId="74FE2952BE7F4A4F8ECA30747992794D">
    <w:name w:val="74FE2952BE7F4A4F8ECA30747992794D"/>
  </w:style>
  <w:style w:type="paragraph" w:customStyle="1" w:styleId="7460E3EDC39F7644AEE0F9EA42513653">
    <w:name w:val="7460E3EDC39F7644AEE0F9EA42513653"/>
  </w:style>
  <w:style w:type="paragraph" w:customStyle="1" w:styleId="FF366DC149732E4F8F461F6B35FC7F70">
    <w:name w:val="FF366DC149732E4F8F461F6B35FC7F70"/>
  </w:style>
  <w:style w:type="paragraph" w:customStyle="1" w:styleId="938B25C8EDCD144A8C77EB74EDCA4A34">
    <w:name w:val="938B25C8EDCD144A8C77EB74EDCA4A34"/>
  </w:style>
  <w:style w:type="paragraph" w:customStyle="1" w:styleId="57D8B9E9A64B1D4AABBFEAEB46D7AFC9">
    <w:name w:val="57D8B9E9A64B1D4AABBFEAEB46D7AFC9"/>
  </w:style>
  <w:style w:type="paragraph" w:customStyle="1" w:styleId="457D0FD6FE21A245B174A433775715DA">
    <w:name w:val="457D0FD6FE21A245B174A433775715DA"/>
  </w:style>
  <w:style w:type="paragraph" w:customStyle="1" w:styleId="7DBEBAF9FA1C2040B8D5B274306DE714">
    <w:name w:val="7DBEBAF9FA1C2040B8D5B274306DE714"/>
  </w:style>
  <w:style w:type="paragraph" w:customStyle="1" w:styleId="E46B0EAF7B289C41AF0BD0F512890EF6">
    <w:name w:val="E46B0EAF7B289C41AF0BD0F512890EF6"/>
  </w:style>
  <w:style w:type="paragraph" w:customStyle="1" w:styleId="4AAA1ECC5FAAA8458B61FC32D0A47AEB">
    <w:name w:val="4AAA1ECC5FAAA8458B61FC32D0A47AEB"/>
  </w:style>
  <w:style w:type="paragraph" w:customStyle="1" w:styleId="35FD36DFB06C4446BF6D2C9EAF4C3ACD">
    <w:name w:val="35FD36DFB06C4446BF6D2C9EAF4C3ACD"/>
  </w:style>
  <w:style w:type="paragraph" w:customStyle="1" w:styleId="AF28D8A7F9F01F45A63E6D3F39D230C9">
    <w:name w:val="AF28D8A7F9F01F45A63E6D3F39D230C9"/>
  </w:style>
  <w:style w:type="paragraph" w:customStyle="1" w:styleId="657D3101D9FCA04B978D1DC678A0CEEB">
    <w:name w:val="657D3101D9FCA04B978D1DC678A0CEEB"/>
  </w:style>
  <w:style w:type="paragraph" w:customStyle="1" w:styleId="A5D176DDCDDEED4EAF3D248B518D027C">
    <w:name w:val="A5D176DDCDDEED4EAF3D248B518D027C"/>
  </w:style>
  <w:style w:type="paragraph" w:customStyle="1" w:styleId="58B732F5B245D347BA2DC61F90E13885">
    <w:name w:val="58B732F5B245D347BA2DC61F90E13885"/>
  </w:style>
  <w:style w:type="paragraph" w:customStyle="1" w:styleId="696CB63FCEE7B94591FE16331C779913">
    <w:name w:val="696CB63FCEE7B94591FE16331C779913"/>
    <w:rsid w:val="00D400EE"/>
  </w:style>
  <w:style w:type="paragraph" w:customStyle="1" w:styleId="4E4490810C6E0943A481AB5BD0546006">
    <w:name w:val="4E4490810C6E0943A481AB5BD0546006"/>
    <w:rsid w:val="00D400EE"/>
  </w:style>
  <w:style w:type="paragraph" w:customStyle="1" w:styleId="0D9418E22B18844C98AD4ADB4B34569D">
    <w:name w:val="0D9418E22B18844C98AD4ADB4B34569D"/>
    <w:rsid w:val="00D400EE"/>
  </w:style>
  <w:style w:type="paragraph" w:customStyle="1" w:styleId="92D510A633FF9D4798EB0976E4D602C8">
    <w:name w:val="92D510A633FF9D4798EB0976E4D602C8"/>
    <w:rsid w:val="00D400EE"/>
  </w:style>
  <w:style w:type="paragraph" w:customStyle="1" w:styleId="B75225A0B4B51A48BB5D13FE74E69B98">
    <w:name w:val="B75225A0B4B51A48BB5D13FE74E69B98"/>
    <w:rsid w:val="00D400EE"/>
  </w:style>
  <w:style w:type="paragraph" w:customStyle="1" w:styleId="F99EE0FF902C0C4D86389614F1663C4D">
    <w:name w:val="F99EE0FF902C0C4D86389614F1663C4D"/>
    <w:rsid w:val="00D400EE"/>
  </w:style>
  <w:style w:type="paragraph" w:customStyle="1" w:styleId="11B5DA902014304FBAD12E76CA1EB12F">
    <w:name w:val="11B5DA902014304FBAD12E76CA1EB12F"/>
    <w:rsid w:val="00D40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2019-07-18T09:07:00Z</dcterms:created>
  <dcterms:modified xsi:type="dcterms:W3CDTF">2019-07-18T09:07:00Z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